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46" w:rsidRPr="00A27B38" w:rsidRDefault="00D40A46" w:rsidP="00D40A46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3E3CE2" w:rsidRPr="00A62B0E" w:rsidRDefault="00D40A46" w:rsidP="00F56794">
      <w:pPr>
        <w:pStyle w:val="a3"/>
        <w:spacing w:before="0" w:after="0"/>
        <w:jc w:val="both"/>
        <w:rPr>
          <w:b/>
          <w:bCs/>
        </w:rPr>
      </w:pPr>
      <w:r w:rsidRPr="00A27B38">
        <w:rPr>
          <w:b/>
          <w:sz w:val="20"/>
          <w:szCs w:val="20"/>
        </w:rPr>
        <w:t xml:space="preserve">№ </w:t>
      </w:r>
      <w:r w:rsidR="002F0C0F">
        <w:rPr>
          <w:b/>
          <w:bCs/>
          <w:sz w:val="20"/>
          <w:szCs w:val="20"/>
        </w:rPr>
        <w:t>31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>от «</w:t>
      </w:r>
      <w:r w:rsidR="002F0C0F">
        <w:rPr>
          <w:b/>
          <w:bCs/>
          <w:sz w:val="20"/>
          <w:szCs w:val="20"/>
        </w:rPr>
        <w:t>15</w:t>
      </w:r>
      <w:r w:rsidRPr="00A27B38">
        <w:rPr>
          <w:b/>
          <w:bCs/>
          <w:sz w:val="20"/>
          <w:szCs w:val="20"/>
        </w:rPr>
        <w:t xml:space="preserve">» </w:t>
      </w:r>
      <w:r w:rsidR="00CA72E9">
        <w:rPr>
          <w:b/>
          <w:bCs/>
          <w:sz w:val="20"/>
          <w:szCs w:val="20"/>
        </w:rPr>
        <w:t>ию</w:t>
      </w:r>
      <w:r w:rsidR="002F0C0F">
        <w:rPr>
          <w:b/>
          <w:bCs/>
          <w:sz w:val="20"/>
          <w:szCs w:val="20"/>
        </w:rPr>
        <w:t>ля</w:t>
      </w:r>
      <w:r w:rsidR="00F56794">
        <w:rPr>
          <w:b/>
          <w:bCs/>
          <w:sz w:val="20"/>
          <w:szCs w:val="20"/>
        </w:rPr>
        <w:t xml:space="preserve"> 2026г.</w:t>
      </w:r>
    </w:p>
    <w:p w:rsidR="00597C21" w:rsidRDefault="00597C21" w:rsidP="00597C21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C0F" w:rsidRPr="002F0C0F" w:rsidRDefault="002F0C0F" w:rsidP="002F0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0F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2F0C0F" w:rsidRPr="002F0C0F" w:rsidRDefault="002F0C0F" w:rsidP="002F0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0F">
        <w:rPr>
          <w:rFonts w:ascii="Times New Roman" w:hAnsi="Times New Roman" w:cs="Times New Roman"/>
          <w:b/>
          <w:bCs/>
          <w:sz w:val="24"/>
          <w:szCs w:val="24"/>
        </w:rPr>
        <w:t>СИВИНЬСКОГО СЕЛЬСКОГО ПОСЕЛЕНИЯ</w:t>
      </w:r>
    </w:p>
    <w:p w:rsidR="002F0C0F" w:rsidRPr="002F0C0F" w:rsidRDefault="002F0C0F" w:rsidP="002F0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0F">
        <w:rPr>
          <w:rFonts w:ascii="Times New Roman" w:hAnsi="Times New Roman" w:cs="Times New Roman"/>
          <w:b/>
          <w:bCs/>
          <w:sz w:val="24"/>
          <w:szCs w:val="24"/>
        </w:rPr>
        <w:t>КРАСНОСЛОБОДСКОГО МУНИЦИПАЛЬНОГО РАЙОНА</w:t>
      </w:r>
    </w:p>
    <w:p w:rsidR="002F0C0F" w:rsidRPr="002F0C0F" w:rsidRDefault="002F0C0F" w:rsidP="002F0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0F">
        <w:rPr>
          <w:rFonts w:ascii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0F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0F">
        <w:rPr>
          <w:rFonts w:ascii="Times New Roman" w:hAnsi="Times New Roman" w:cs="Times New Roman"/>
          <w:b/>
          <w:sz w:val="24"/>
          <w:szCs w:val="24"/>
        </w:rPr>
        <w:t>от «15» июля 2026 года                                                          № 2</w:t>
      </w: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0F">
        <w:rPr>
          <w:rFonts w:ascii="Times New Roman" w:hAnsi="Times New Roman" w:cs="Times New Roman"/>
          <w:b/>
          <w:sz w:val="24"/>
          <w:szCs w:val="24"/>
        </w:rPr>
        <w:t>с.Сивинь</w:t>
      </w: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0F">
        <w:rPr>
          <w:rFonts w:ascii="Times New Roman" w:hAnsi="Times New Roman" w:cs="Times New Roman"/>
          <w:b/>
          <w:sz w:val="24"/>
          <w:szCs w:val="24"/>
        </w:rPr>
        <w:t xml:space="preserve">О вынесении на публичные слушания проекта решения </w:t>
      </w:r>
    </w:p>
    <w:p w:rsidR="002F0C0F" w:rsidRPr="002F0C0F" w:rsidRDefault="002F0C0F" w:rsidP="002F0C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0F">
        <w:rPr>
          <w:rFonts w:ascii="Times New Roman" w:hAnsi="Times New Roman" w:cs="Times New Roman"/>
          <w:b/>
          <w:sz w:val="24"/>
          <w:szCs w:val="24"/>
        </w:rPr>
        <w:t xml:space="preserve">Совета депутатов Сивиньского сельского поселения </w:t>
      </w:r>
      <w:r w:rsidRPr="002F0C0F">
        <w:rPr>
          <w:rFonts w:ascii="Times New Roman" w:eastAsiaTheme="minorHAnsi" w:hAnsi="Times New Roman" w:cs="Times New Roman"/>
          <w:b/>
          <w:bCs/>
          <w:kern w:val="28"/>
          <w:sz w:val="24"/>
          <w:szCs w:val="24"/>
          <w:lang w:eastAsia="en-US"/>
        </w:rPr>
        <w:t>«О принятии  Устава Сивиньского сельского поселения Краснослободского муниципального района Республики Мордовия»</w:t>
      </w:r>
    </w:p>
    <w:p w:rsidR="002F0C0F" w:rsidRPr="002F0C0F" w:rsidRDefault="002F0C0F" w:rsidP="002F0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0C0F" w:rsidRPr="002F0C0F" w:rsidRDefault="002F0C0F" w:rsidP="002F0C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C0F">
        <w:rPr>
          <w:rFonts w:ascii="Times New Roman" w:hAnsi="Times New Roman" w:cs="Times New Roman"/>
          <w:sz w:val="24"/>
          <w:szCs w:val="24"/>
        </w:rPr>
        <w:t xml:space="preserve">     В связи с поступившей правотворческой инициативой Главы муниципального образования Сивиньского сельского поселения Краснослободского муниципального района Республики Мордовия о вынесении на публичные слушания проекта решения Совета депутатов Сивиньского сельского поселения </w:t>
      </w:r>
      <w:r w:rsidRPr="002F0C0F">
        <w:rPr>
          <w:rFonts w:ascii="Times New Roman" w:eastAsiaTheme="minorHAnsi" w:hAnsi="Times New Roman" w:cs="Times New Roman"/>
          <w:bCs/>
          <w:kern w:val="28"/>
          <w:sz w:val="24"/>
          <w:szCs w:val="24"/>
          <w:lang w:eastAsia="en-US"/>
        </w:rPr>
        <w:t>«О принятии  Устава Сивиньского сельского поселения Краснослободского муниципального района Республики Мордовия»</w:t>
      </w:r>
      <w:r w:rsidRPr="002F0C0F">
        <w:rPr>
          <w:rFonts w:ascii="Times New Roman" w:hAnsi="Times New Roman" w:cs="Times New Roman"/>
          <w:sz w:val="24"/>
          <w:szCs w:val="24"/>
        </w:rPr>
        <w:t xml:space="preserve"> и в  соответствии со ст.28 и 44 Федерального Закона от 6 октября 2003 года №131-ФЗ «Об общих принципах организации местного самоуправления в Российской Федерации».</w:t>
      </w:r>
    </w:p>
    <w:p w:rsidR="002F0C0F" w:rsidRPr="002F0C0F" w:rsidRDefault="002F0C0F" w:rsidP="002F0C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C0F">
        <w:rPr>
          <w:rFonts w:ascii="Times New Roman" w:hAnsi="Times New Roman" w:cs="Times New Roman"/>
          <w:sz w:val="24"/>
          <w:szCs w:val="24"/>
        </w:rPr>
        <w:t xml:space="preserve">      1. Опубликовать и вынести на публичные слушания проект решения  Совета депутатов Сивиньского сельского поселения </w:t>
      </w:r>
      <w:r w:rsidRPr="002F0C0F">
        <w:rPr>
          <w:rFonts w:ascii="Times New Roman" w:eastAsiaTheme="minorHAnsi" w:hAnsi="Times New Roman" w:cs="Times New Roman"/>
          <w:bCs/>
          <w:kern w:val="28"/>
          <w:sz w:val="24"/>
          <w:szCs w:val="24"/>
          <w:lang w:eastAsia="en-US"/>
        </w:rPr>
        <w:t>«О принятии  Устава Сивиньского сельского поселения Краснослободского муниципального района Республики Мордовия»</w:t>
      </w:r>
      <w:r w:rsidRPr="002F0C0F">
        <w:rPr>
          <w:rFonts w:ascii="Times New Roman" w:hAnsi="Times New Roman" w:cs="Times New Roman"/>
          <w:sz w:val="24"/>
          <w:szCs w:val="24"/>
        </w:rPr>
        <w:t xml:space="preserve">  (Приложение №1). </w:t>
      </w:r>
    </w:p>
    <w:p w:rsidR="002F0C0F" w:rsidRPr="002F0C0F" w:rsidRDefault="002F0C0F" w:rsidP="002F0C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C0F">
        <w:rPr>
          <w:rFonts w:ascii="Times New Roman" w:hAnsi="Times New Roman" w:cs="Times New Roman"/>
          <w:sz w:val="24"/>
          <w:szCs w:val="24"/>
        </w:rPr>
        <w:t xml:space="preserve">      2. </w:t>
      </w:r>
      <w:r w:rsidRPr="002F0C0F">
        <w:rPr>
          <w:rFonts w:ascii="Times New Roman" w:hAnsi="Times New Roman" w:cs="Times New Roman"/>
          <w:color w:val="000000"/>
          <w:sz w:val="24"/>
          <w:szCs w:val="24"/>
        </w:rPr>
        <w:t>Определить, что место и время проведения публичных слушаний устанавливается  29 июля 2026</w:t>
      </w:r>
      <w:r w:rsidRPr="002F0C0F">
        <w:rPr>
          <w:rFonts w:ascii="Times New Roman" w:hAnsi="Times New Roman" w:cs="Times New Roman"/>
          <w:sz w:val="24"/>
          <w:szCs w:val="24"/>
        </w:rPr>
        <w:t xml:space="preserve"> года в 17-00 часов в здании МБОУ «Сивинская» ООШ по адресу: Республика Мордовия, Краснослободский район, с. Сивинь, ул. Садовая, 10 «А».</w:t>
      </w:r>
    </w:p>
    <w:p w:rsidR="002F0C0F" w:rsidRPr="002F0C0F" w:rsidRDefault="002F0C0F" w:rsidP="002F0C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F0C0F">
        <w:rPr>
          <w:rFonts w:ascii="Times New Roman" w:hAnsi="Times New Roman" w:cs="Times New Roman"/>
          <w:sz w:val="24"/>
          <w:szCs w:val="24"/>
        </w:rPr>
        <w:t xml:space="preserve">      </w:t>
      </w:r>
      <w:r w:rsidRPr="002F0C0F">
        <w:rPr>
          <w:rFonts w:ascii="Times New Roman" w:hAnsi="Times New Roman" w:cs="Times New Roman"/>
          <w:sz w:val="24"/>
          <w:szCs w:val="24"/>
          <w:lang w:eastAsia="ar-SA"/>
        </w:rPr>
        <w:t>3. Установить, что организация и проведение публичных слушаний осуществляются рабочей группой (Приложение №2).</w:t>
      </w:r>
    </w:p>
    <w:p w:rsidR="002F0C0F" w:rsidRPr="002F0C0F" w:rsidRDefault="002F0C0F" w:rsidP="002F0C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C0F">
        <w:rPr>
          <w:rFonts w:ascii="Times New Roman" w:hAnsi="Times New Roman" w:cs="Times New Roman"/>
          <w:sz w:val="24"/>
          <w:szCs w:val="24"/>
          <w:lang w:eastAsia="ar-SA"/>
        </w:rPr>
        <w:t xml:space="preserve">      4. Опубликовать (обнародовать) Порядок учета предложений и участия граждан в обсуждении изменений в Устав Сивиньского сельского поселения Краснослободского муниципального района  Республики Мордовия </w:t>
      </w:r>
      <w:r w:rsidRPr="002F0C0F">
        <w:rPr>
          <w:rFonts w:ascii="Times New Roman" w:hAnsi="Times New Roman" w:cs="Times New Roman"/>
          <w:sz w:val="24"/>
          <w:szCs w:val="24"/>
        </w:rPr>
        <w:t>(Приложение №3)</w:t>
      </w:r>
    </w:p>
    <w:p w:rsidR="002F0C0F" w:rsidRPr="002F0C0F" w:rsidRDefault="002F0C0F" w:rsidP="002F0C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C0F">
        <w:rPr>
          <w:rFonts w:ascii="Times New Roman" w:hAnsi="Times New Roman" w:cs="Times New Roman"/>
          <w:sz w:val="24"/>
          <w:szCs w:val="24"/>
        </w:rPr>
        <w:t xml:space="preserve">      5. Предложения по проекту Совета депутатов Сивиньского сельского поселения «</w:t>
      </w:r>
      <w:r w:rsidRPr="002F0C0F">
        <w:rPr>
          <w:rFonts w:ascii="Times New Roman" w:eastAsiaTheme="minorHAnsi" w:hAnsi="Times New Roman" w:cs="Times New Roman"/>
          <w:bCs/>
          <w:kern w:val="28"/>
          <w:sz w:val="24"/>
          <w:szCs w:val="24"/>
          <w:lang w:eastAsia="en-US"/>
        </w:rPr>
        <w:t xml:space="preserve">О принятии  Устава Сивиньского сельского поселения Краснослободского муниципального района Республики Мордовия» </w:t>
      </w:r>
      <w:r w:rsidRPr="002F0C0F">
        <w:rPr>
          <w:rFonts w:ascii="Times New Roman" w:hAnsi="Times New Roman" w:cs="Times New Roman"/>
          <w:sz w:val="24"/>
          <w:szCs w:val="24"/>
        </w:rPr>
        <w:t>принимаются рабочей группой до 12 августа 2026 года включительно в соответствии с прилагаемой формой (Приложение №4) по адресу: Республика Мордовия, Краснослободский район, с.Сивинь, ул.Садовая,10, тел. 2-71-32 с 8-00 до 17-00 час., кроме субботы и воскресенья.</w:t>
      </w:r>
    </w:p>
    <w:p w:rsidR="002F0C0F" w:rsidRPr="002F0C0F" w:rsidRDefault="002F0C0F" w:rsidP="002F0C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C0F">
        <w:rPr>
          <w:rFonts w:ascii="Times New Roman" w:hAnsi="Times New Roman" w:cs="Times New Roman"/>
          <w:sz w:val="24"/>
          <w:szCs w:val="24"/>
        </w:rPr>
        <w:lastRenderedPageBreak/>
        <w:t xml:space="preserve">      6. Обсуждение проекта решения Совета депутатов Сивиньского сельского поселения Краснослободского муниципального района «</w:t>
      </w:r>
      <w:r w:rsidRPr="002F0C0F">
        <w:rPr>
          <w:rFonts w:ascii="Times New Roman" w:eastAsiaTheme="minorHAnsi" w:hAnsi="Times New Roman" w:cs="Times New Roman"/>
          <w:bCs/>
          <w:kern w:val="28"/>
          <w:sz w:val="24"/>
          <w:szCs w:val="24"/>
          <w:lang w:eastAsia="en-US"/>
        </w:rPr>
        <w:t>О принятии  Устава Сивиньского сельского поселения Краснослободского муниципального района Республики Мордовия»</w:t>
      </w:r>
      <w:r w:rsidRPr="002F0C0F"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установленном  положением о  порядке организации и проведения публичных слушаний в Сивиньском сельском поселении.</w:t>
      </w:r>
    </w:p>
    <w:p w:rsidR="002F0C0F" w:rsidRPr="002F0C0F" w:rsidRDefault="002F0C0F" w:rsidP="002F0C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C0F">
        <w:rPr>
          <w:rFonts w:ascii="Times New Roman" w:hAnsi="Times New Roman" w:cs="Times New Roman"/>
          <w:sz w:val="24"/>
          <w:szCs w:val="24"/>
          <w:lang w:eastAsia="ar-SA"/>
        </w:rPr>
        <w:t xml:space="preserve">       7. Настоящее постановление вступает в силу после дня его официального опубликования в газете «Сивинь» и подлежит размещению на сайте администрации Краснослободского муниципального района.</w:t>
      </w:r>
    </w:p>
    <w:p w:rsidR="002F0C0F" w:rsidRPr="002F0C0F" w:rsidRDefault="002F0C0F" w:rsidP="002F0C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C0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F0C0F" w:rsidRPr="002F0C0F" w:rsidRDefault="002F0C0F" w:rsidP="002F0C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C0F" w:rsidRPr="002F0C0F" w:rsidRDefault="002F0C0F" w:rsidP="002F0C0F">
      <w:pPr>
        <w:tabs>
          <w:tab w:val="left" w:pos="2268"/>
          <w:tab w:val="left" w:pos="2409"/>
        </w:tabs>
        <w:spacing w:after="0"/>
        <w:jc w:val="both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2F0C0F">
        <w:rPr>
          <w:rFonts w:ascii="Times New Roman" w:hAnsi="Times New Roman" w:cs="Times New Roman"/>
          <w:bCs/>
          <w:sz w:val="24"/>
          <w:szCs w:val="24"/>
        </w:rPr>
        <w:t>Председатель Совета депутатов</w:t>
      </w:r>
    </w:p>
    <w:p w:rsidR="002F0C0F" w:rsidRPr="002F0C0F" w:rsidRDefault="002F0C0F" w:rsidP="002F0C0F">
      <w:pPr>
        <w:tabs>
          <w:tab w:val="left" w:pos="2268"/>
          <w:tab w:val="left" w:pos="2409"/>
        </w:tabs>
        <w:spacing w:after="0"/>
        <w:jc w:val="both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2F0C0F">
        <w:rPr>
          <w:rFonts w:ascii="Times New Roman" w:hAnsi="Times New Roman" w:cs="Times New Roman"/>
          <w:bCs/>
          <w:sz w:val="24"/>
          <w:szCs w:val="24"/>
        </w:rPr>
        <w:t>Сивиньского сельского поселения</w:t>
      </w:r>
    </w:p>
    <w:p w:rsidR="002F0C0F" w:rsidRPr="002F0C0F" w:rsidRDefault="002F0C0F" w:rsidP="002F0C0F">
      <w:pPr>
        <w:tabs>
          <w:tab w:val="left" w:pos="2268"/>
          <w:tab w:val="left" w:pos="2409"/>
        </w:tabs>
        <w:spacing w:after="0"/>
        <w:jc w:val="both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2F0C0F">
        <w:rPr>
          <w:rFonts w:ascii="Times New Roman" w:hAnsi="Times New Roman" w:cs="Times New Roman"/>
          <w:bCs/>
          <w:sz w:val="24"/>
          <w:szCs w:val="24"/>
        </w:rPr>
        <w:t>Краснослободского муниципального района</w:t>
      </w:r>
    </w:p>
    <w:p w:rsidR="002F0C0F" w:rsidRPr="002F0C0F" w:rsidRDefault="002F0C0F" w:rsidP="002F0C0F">
      <w:pPr>
        <w:tabs>
          <w:tab w:val="left" w:pos="2268"/>
          <w:tab w:val="left" w:pos="2409"/>
        </w:tabs>
        <w:spacing w:after="0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2F0C0F">
        <w:rPr>
          <w:rFonts w:ascii="Times New Roman" w:hAnsi="Times New Roman" w:cs="Times New Roman"/>
          <w:bCs/>
          <w:sz w:val="24"/>
          <w:szCs w:val="24"/>
        </w:rPr>
        <w:t xml:space="preserve">Республики Мордовия                                                      Н.Н. </w:t>
      </w:r>
      <w:r>
        <w:rPr>
          <w:rFonts w:ascii="Times New Roman" w:hAnsi="Times New Roman" w:cs="Times New Roman"/>
          <w:bCs/>
          <w:sz w:val="24"/>
          <w:szCs w:val="24"/>
        </w:rPr>
        <w:t>Лисина</w:t>
      </w:r>
      <w:bookmarkStart w:id="0" w:name="_GoBack"/>
      <w:bookmarkEnd w:id="0"/>
    </w:p>
    <w:p w:rsidR="002F0C0F" w:rsidRDefault="002F0C0F" w:rsidP="00597C21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C0F" w:rsidRPr="00A62B0E" w:rsidRDefault="002F0C0F" w:rsidP="00597C21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7C21" w:rsidRPr="004D51DF" w:rsidRDefault="00597C21" w:rsidP="00597C21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9B7CBE">
        <w:rPr>
          <w:sz w:val="20"/>
          <w:szCs w:val="20"/>
        </w:rPr>
        <w:t>РМ,Краснослободский</w:t>
      </w:r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597C21" w:rsidRDefault="00597C21" w:rsidP="00597C21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с.Сивинь,ул.Садовая д.10</w:t>
      </w:r>
    </w:p>
    <w:p w:rsidR="00597C21" w:rsidRPr="009B7CBE" w:rsidRDefault="00597C21" w:rsidP="00597C21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597C21" w:rsidRPr="009B7CBE" w:rsidRDefault="00597C21" w:rsidP="00597C21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597C21" w:rsidRPr="009B7CBE" w:rsidRDefault="00597C21" w:rsidP="00597C21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597C21" w:rsidRPr="009B7CBE" w:rsidRDefault="00597C21" w:rsidP="00597C21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597C21" w:rsidRPr="009B7CBE" w:rsidRDefault="00597C21" w:rsidP="00597C21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597C21" w:rsidRPr="00802D3D" w:rsidRDefault="00597C21" w:rsidP="00597C21">
      <w:pPr>
        <w:pStyle w:val="a3"/>
        <w:spacing w:before="0" w:after="0"/>
        <w:jc w:val="both"/>
      </w:pPr>
    </w:p>
    <w:p w:rsidR="00597C21" w:rsidRPr="00D7331D" w:rsidRDefault="00597C21" w:rsidP="00597C21">
      <w:pPr>
        <w:pStyle w:val="a3"/>
        <w:spacing w:before="0" w:after="0"/>
        <w:jc w:val="both"/>
        <w:rPr>
          <w:b/>
          <w:bCs/>
          <w:sz w:val="20"/>
          <w:szCs w:val="20"/>
        </w:rPr>
        <w:sectPr w:rsidR="00597C21" w:rsidRPr="00D7331D" w:rsidSect="00D7331D">
          <w:pgSz w:w="11900" w:h="16840"/>
          <w:pgMar w:top="1110" w:right="211" w:bottom="531" w:left="855" w:header="682" w:footer="103" w:gutter="0"/>
          <w:cols w:space="720"/>
          <w:docGrid w:linePitch="360"/>
        </w:sectPr>
      </w:pPr>
    </w:p>
    <w:p w:rsidR="00597C21" w:rsidRPr="00B87EB1" w:rsidRDefault="00597C21" w:rsidP="00597C21">
      <w:pPr>
        <w:spacing w:after="0"/>
        <w:rPr>
          <w:b/>
        </w:rPr>
        <w:sectPr w:rsidR="00597C21" w:rsidRPr="00B87EB1" w:rsidSect="00077CBC">
          <w:pgSz w:w="11900" w:h="16840"/>
          <w:pgMar w:top="1271" w:right="815" w:bottom="1084" w:left="1380" w:header="843" w:footer="656" w:gutter="0"/>
          <w:cols w:space="720"/>
          <w:docGrid w:linePitch="360"/>
        </w:sectPr>
      </w:pPr>
    </w:p>
    <w:p w:rsidR="003E3CE2" w:rsidRPr="00A62B0E" w:rsidRDefault="003E3CE2" w:rsidP="003E3CE2">
      <w:pPr>
        <w:ind w:left="567"/>
        <w:jc w:val="both"/>
        <w:rPr>
          <w:sz w:val="24"/>
          <w:szCs w:val="24"/>
        </w:rPr>
      </w:pPr>
    </w:p>
    <w:p w:rsidR="00A75713" w:rsidRPr="008F4896" w:rsidRDefault="00A75713" w:rsidP="003E3CE2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FA6244" w:rsidRDefault="00FA6244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FA6244" w:rsidSect="003E3CE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40A46" w:rsidRDefault="00D40A46" w:rsidP="00D40A46">
      <w:pPr>
        <w:pStyle w:val="a3"/>
        <w:spacing w:before="0" w:after="0"/>
        <w:rPr>
          <w:sz w:val="20"/>
          <w:szCs w:val="20"/>
        </w:rPr>
      </w:pPr>
    </w:p>
    <w:p w:rsidR="00750CDF" w:rsidRPr="005150CD" w:rsidRDefault="00750CDF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750CDF" w:rsidRPr="005150CD" w:rsidSect="006C33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1526D"/>
    <w:multiLevelType w:val="singleLevel"/>
    <w:tmpl w:val="83C1526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239341B"/>
    <w:multiLevelType w:val="singleLevel"/>
    <w:tmpl w:val="9239341B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 w15:restartNumberingAfterBreak="0">
    <w:nsid w:val="B5E306ED"/>
    <w:multiLevelType w:val="singleLevel"/>
    <w:tmpl w:val="B5E306ED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 w15:restartNumberingAfterBreak="0">
    <w:nsid w:val="BF205925"/>
    <w:multiLevelType w:val="singleLevel"/>
    <w:tmpl w:val="BF20592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-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7" w15:restartNumberingAfterBreak="0">
    <w:nsid w:val="0248C179"/>
    <w:multiLevelType w:val="singleLevel"/>
    <w:tmpl w:val="0248C17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8" w15:restartNumberingAfterBreak="0">
    <w:nsid w:val="03D62ECE"/>
    <w:multiLevelType w:val="singleLevel"/>
    <w:tmpl w:val="03D62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9" w15:restartNumberingAfterBreak="0">
    <w:nsid w:val="07BC55D7"/>
    <w:multiLevelType w:val="hybridMultilevel"/>
    <w:tmpl w:val="E34C7E84"/>
    <w:lvl w:ilvl="0" w:tplc="25D2664E">
      <w:start w:val="1"/>
      <w:numFmt w:val="decimal"/>
      <w:lvlText w:val="%1)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0ECB6">
      <w:start w:val="1"/>
      <w:numFmt w:val="decimal"/>
      <w:lvlText w:val="%2.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6513A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A7158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FC4B76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70BCB6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5E5008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5632C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665330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A6752C8"/>
    <w:multiLevelType w:val="hybridMultilevel"/>
    <w:tmpl w:val="1E121804"/>
    <w:lvl w:ilvl="0" w:tplc="A1E4454A">
      <w:start w:val="1"/>
      <w:numFmt w:val="decimal"/>
      <w:lvlText w:val="%1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A770DCFC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514A0FD6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DAF0A680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1246781C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4D7AD668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E5325AD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5C6C28F2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3E186DB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15DC5E8D"/>
    <w:multiLevelType w:val="hybridMultilevel"/>
    <w:tmpl w:val="04128982"/>
    <w:lvl w:ilvl="0" w:tplc="BC2EBF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06D958">
      <w:start w:val="6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86F1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C4220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2E224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ED51C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54B78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44B92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0041E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5919B1"/>
    <w:multiLevelType w:val="hybridMultilevel"/>
    <w:tmpl w:val="7F2C2508"/>
    <w:lvl w:ilvl="0" w:tplc="223A5214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D6886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435E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C351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C5A7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2D4D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05FF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AE124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98A4DC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B654F3"/>
    <w:multiLevelType w:val="singleLevel"/>
    <w:tmpl w:val="25B654F3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4" w15:restartNumberingAfterBreak="0">
    <w:nsid w:val="2778734E"/>
    <w:multiLevelType w:val="multilevel"/>
    <w:tmpl w:val="EEE45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5" w15:restartNumberingAfterBreak="0">
    <w:nsid w:val="2A8F537B"/>
    <w:multiLevelType w:val="singleLevel"/>
    <w:tmpl w:val="2A8F537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6" w15:restartNumberingAfterBreak="0">
    <w:nsid w:val="37046417"/>
    <w:multiLevelType w:val="hybridMultilevel"/>
    <w:tmpl w:val="114AB366"/>
    <w:lvl w:ilvl="0" w:tplc="FED852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9A0F24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105E3E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56E26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4E0460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82601E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641F1A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4AD3B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3AF136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F609EE"/>
    <w:multiLevelType w:val="hybridMultilevel"/>
    <w:tmpl w:val="1D6E443E"/>
    <w:lvl w:ilvl="0" w:tplc="FE26A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595EC8"/>
    <w:multiLevelType w:val="hybridMultilevel"/>
    <w:tmpl w:val="B1A24B72"/>
    <w:lvl w:ilvl="0" w:tplc="C3E81A3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062ABE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86860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CD50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7E962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5889F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4B734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8C01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D8026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4E40331D"/>
    <w:multiLevelType w:val="hybridMultilevel"/>
    <w:tmpl w:val="EF1242CA"/>
    <w:lvl w:ilvl="0" w:tplc="063444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F72668"/>
    <w:multiLevelType w:val="hybridMultilevel"/>
    <w:tmpl w:val="00AE5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ADCABA"/>
    <w:multiLevelType w:val="singleLevel"/>
    <w:tmpl w:val="59ADCA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3" w15:restartNumberingAfterBreak="0">
    <w:nsid w:val="5A241D34"/>
    <w:multiLevelType w:val="singleLevel"/>
    <w:tmpl w:val="5A241D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4" w15:restartNumberingAfterBreak="0">
    <w:nsid w:val="66290B05"/>
    <w:multiLevelType w:val="hybridMultilevel"/>
    <w:tmpl w:val="06B6F1E6"/>
    <w:lvl w:ilvl="0" w:tplc="AA340D86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C9F6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685E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EC17B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B067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1694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92441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20ABA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32B85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88D2714"/>
    <w:multiLevelType w:val="hybridMultilevel"/>
    <w:tmpl w:val="DFF8E598"/>
    <w:lvl w:ilvl="0" w:tplc="98626B7E">
      <w:start w:val="1"/>
      <w:numFmt w:val="decimal"/>
      <w:lvlText w:val="%1)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D47044">
      <w:start w:val="1"/>
      <w:numFmt w:val="lowerLetter"/>
      <w:lvlText w:val="%2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4621AC">
      <w:start w:val="1"/>
      <w:numFmt w:val="lowerRoman"/>
      <w:lvlText w:val="%3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2A694">
      <w:start w:val="1"/>
      <w:numFmt w:val="decimal"/>
      <w:lvlText w:val="%4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26C24A">
      <w:start w:val="1"/>
      <w:numFmt w:val="lowerLetter"/>
      <w:lvlText w:val="%5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0B0C0">
      <w:start w:val="1"/>
      <w:numFmt w:val="lowerRoman"/>
      <w:lvlText w:val="%6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3EB10E">
      <w:start w:val="1"/>
      <w:numFmt w:val="decimal"/>
      <w:lvlText w:val="%7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606A0">
      <w:start w:val="1"/>
      <w:numFmt w:val="lowerLetter"/>
      <w:lvlText w:val="%8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E674E8">
      <w:start w:val="1"/>
      <w:numFmt w:val="lowerRoman"/>
      <w:lvlText w:val="%9"/>
      <w:lvlJc w:val="left"/>
      <w:pPr>
        <w:ind w:left="7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A522C71"/>
    <w:multiLevelType w:val="hybridMultilevel"/>
    <w:tmpl w:val="C3F2997C"/>
    <w:lvl w:ilvl="0" w:tplc="E4C018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A951AF8"/>
    <w:multiLevelType w:val="multilevel"/>
    <w:tmpl w:val="1760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F223E43"/>
    <w:multiLevelType w:val="hybridMultilevel"/>
    <w:tmpl w:val="9F14455E"/>
    <w:lvl w:ilvl="0" w:tplc="9852F1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0BAE2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C223B8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640748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4403D0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22D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38782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F4DEE0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AC9A96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183CF9"/>
    <w:multiLevelType w:val="singleLevel"/>
    <w:tmpl w:val="72183CF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0" w15:restartNumberingAfterBreak="0">
    <w:nsid w:val="75504513"/>
    <w:multiLevelType w:val="hybridMultilevel"/>
    <w:tmpl w:val="372888E6"/>
    <w:lvl w:ilvl="0" w:tplc="80469C64">
      <w:start w:val="2"/>
      <w:numFmt w:val="decimal"/>
      <w:lvlText w:val="%1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B7D4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AB22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6C0374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94902C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E21BA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86C34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9542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463718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E00115"/>
    <w:multiLevelType w:val="hybridMultilevel"/>
    <w:tmpl w:val="6396E562"/>
    <w:lvl w:ilvl="0" w:tplc="93467D6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7649E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41C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8008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C812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DA9D4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C9C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14B01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647C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C67BD0"/>
    <w:multiLevelType w:val="hybridMultilevel"/>
    <w:tmpl w:val="694CFA8C"/>
    <w:lvl w:ilvl="0" w:tplc="59B285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6FACE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E1B3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A421A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5E5A6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C43F4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F40A0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00940A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3E2204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E4F6FA4"/>
    <w:multiLevelType w:val="hybridMultilevel"/>
    <w:tmpl w:val="6D62A9A0"/>
    <w:lvl w:ilvl="0" w:tplc="CD025AEE">
      <w:start w:val="13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637F0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BEFB6E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66EA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C465E4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EA4C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30DFF2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44FDE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E9D9C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0"/>
  </w:num>
  <w:num w:numId="7">
    <w:abstractNumId w:val="31"/>
  </w:num>
  <w:num w:numId="8">
    <w:abstractNumId w:val="24"/>
  </w:num>
  <w:num w:numId="9">
    <w:abstractNumId w:val="9"/>
  </w:num>
  <w:num w:numId="10">
    <w:abstractNumId w:val="28"/>
  </w:num>
  <w:num w:numId="11">
    <w:abstractNumId w:val="32"/>
  </w:num>
  <w:num w:numId="12">
    <w:abstractNumId w:val="16"/>
  </w:num>
  <w:num w:numId="13">
    <w:abstractNumId w:val="11"/>
  </w:num>
  <w:num w:numId="14">
    <w:abstractNumId w:val="12"/>
  </w:num>
  <w:num w:numId="15">
    <w:abstractNumId w:val="33"/>
  </w:num>
  <w:num w:numId="16">
    <w:abstractNumId w:val="25"/>
  </w:num>
  <w:num w:numId="17">
    <w:abstractNumId w:val="18"/>
  </w:num>
  <w:num w:numId="18">
    <w:abstractNumId w:val="30"/>
  </w:num>
  <w:num w:numId="19">
    <w:abstractNumId w:val="10"/>
  </w:num>
  <w:num w:numId="20">
    <w:abstractNumId w:val="0"/>
  </w:num>
  <w:num w:numId="21">
    <w:abstractNumId w:val="4"/>
  </w:num>
  <w:num w:numId="22">
    <w:abstractNumId w:val="22"/>
  </w:num>
  <w:num w:numId="23">
    <w:abstractNumId w:val="3"/>
  </w:num>
  <w:num w:numId="24">
    <w:abstractNumId w:val="2"/>
  </w:num>
  <w:num w:numId="25">
    <w:abstractNumId w:val="8"/>
  </w:num>
  <w:num w:numId="26">
    <w:abstractNumId w:val="13"/>
  </w:num>
  <w:num w:numId="27">
    <w:abstractNumId w:val="29"/>
  </w:num>
  <w:num w:numId="28">
    <w:abstractNumId w:val="7"/>
  </w:num>
  <w:num w:numId="29">
    <w:abstractNumId w:val="1"/>
  </w:num>
  <w:num w:numId="30">
    <w:abstractNumId w:val="15"/>
  </w:num>
  <w:num w:numId="31">
    <w:abstractNumId w:val="23"/>
  </w:num>
  <w:num w:numId="32">
    <w:abstractNumId w:val="21"/>
  </w:num>
  <w:num w:numId="33">
    <w:abstractNumId w:val="17"/>
  </w:num>
  <w:num w:numId="34">
    <w:abstractNumId w:val="2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04FAE"/>
    <w:rsid w:val="00024A01"/>
    <w:rsid w:val="00041476"/>
    <w:rsid w:val="00073795"/>
    <w:rsid w:val="0007717A"/>
    <w:rsid w:val="000813FF"/>
    <w:rsid w:val="00083634"/>
    <w:rsid w:val="000846EF"/>
    <w:rsid w:val="00091040"/>
    <w:rsid w:val="0009788A"/>
    <w:rsid w:val="000A16B7"/>
    <w:rsid w:val="000B407E"/>
    <w:rsid w:val="000B71FE"/>
    <w:rsid w:val="000C4562"/>
    <w:rsid w:val="000D0342"/>
    <w:rsid w:val="000D77DE"/>
    <w:rsid w:val="000E722A"/>
    <w:rsid w:val="000F2B9C"/>
    <w:rsid w:val="00104A66"/>
    <w:rsid w:val="0011550B"/>
    <w:rsid w:val="001159CE"/>
    <w:rsid w:val="0013256E"/>
    <w:rsid w:val="00143CE1"/>
    <w:rsid w:val="00153174"/>
    <w:rsid w:val="00153AE1"/>
    <w:rsid w:val="00166292"/>
    <w:rsid w:val="001737FB"/>
    <w:rsid w:val="001751D8"/>
    <w:rsid w:val="00192095"/>
    <w:rsid w:val="001A5D71"/>
    <w:rsid w:val="001A680C"/>
    <w:rsid w:val="001A6A55"/>
    <w:rsid w:val="001F266A"/>
    <w:rsid w:val="002117C9"/>
    <w:rsid w:val="00222BA5"/>
    <w:rsid w:val="00227363"/>
    <w:rsid w:val="0023303B"/>
    <w:rsid w:val="00240832"/>
    <w:rsid w:val="00244660"/>
    <w:rsid w:val="002518B4"/>
    <w:rsid w:val="00257F82"/>
    <w:rsid w:val="00260A18"/>
    <w:rsid w:val="002729B7"/>
    <w:rsid w:val="002808CF"/>
    <w:rsid w:val="00290C7A"/>
    <w:rsid w:val="002B278A"/>
    <w:rsid w:val="002B2BAF"/>
    <w:rsid w:val="002B363A"/>
    <w:rsid w:val="002C1CF4"/>
    <w:rsid w:val="002C28FB"/>
    <w:rsid w:val="002D5BCF"/>
    <w:rsid w:val="002D60CE"/>
    <w:rsid w:val="002E7F16"/>
    <w:rsid w:val="002F0C0F"/>
    <w:rsid w:val="002F1FB4"/>
    <w:rsid w:val="003027A3"/>
    <w:rsid w:val="00316D92"/>
    <w:rsid w:val="00317A09"/>
    <w:rsid w:val="00325414"/>
    <w:rsid w:val="003257F4"/>
    <w:rsid w:val="00365A0D"/>
    <w:rsid w:val="003722DF"/>
    <w:rsid w:val="003942AB"/>
    <w:rsid w:val="003A7196"/>
    <w:rsid w:val="003B5FC6"/>
    <w:rsid w:val="003D1938"/>
    <w:rsid w:val="003D2053"/>
    <w:rsid w:val="003D3BBF"/>
    <w:rsid w:val="003D79F0"/>
    <w:rsid w:val="003E3CE2"/>
    <w:rsid w:val="003E6250"/>
    <w:rsid w:val="003F7F07"/>
    <w:rsid w:val="0040654D"/>
    <w:rsid w:val="004116DD"/>
    <w:rsid w:val="00411EB2"/>
    <w:rsid w:val="00411EF6"/>
    <w:rsid w:val="00415F62"/>
    <w:rsid w:val="004247C6"/>
    <w:rsid w:val="004255BB"/>
    <w:rsid w:val="00425FC7"/>
    <w:rsid w:val="00442BF0"/>
    <w:rsid w:val="00444CC2"/>
    <w:rsid w:val="00476515"/>
    <w:rsid w:val="00484F46"/>
    <w:rsid w:val="00487159"/>
    <w:rsid w:val="004B366F"/>
    <w:rsid w:val="004B6FFE"/>
    <w:rsid w:val="004C21EF"/>
    <w:rsid w:val="004D37E4"/>
    <w:rsid w:val="004D51DF"/>
    <w:rsid w:val="004E05B1"/>
    <w:rsid w:val="004F00A2"/>
    <w:rsid w:val="00511E66"/>
    <w:rsid w:val="005150CD"/>
    <w:rsid w:val="005170C6"/>
    <w:rsid w:val="00530105"/>
    <w:rsid w:val="00532EBC"/>
    <w:rsid w:val="00534876"/>
    <w:rsid w:val="00541915"/>
    <w:rsid w:val="00544E74"/>
    <w:rsid w:val="00550BAA"/>
    <w:rsid w:val="00551A31"/>
    <w:rsid w:val="00580EBC"/>
    <w:rsid w:val="00597C21"/>
    <w:rsid w:val="005A09D1"/>
    <w:rsid w:val="005B02E9"/>
    <w:rsid w:val="005B2EF2"/>
    <w:rsid w:val="005C2041"/>
    <w:rsid w:val="005D0DEF"/>
    <w:rsid w:val="005D2455"/>
    <w:rsid w:val="005D4512"/>
    <w:rsid w:val="005D48FF"/>
    <w:rsid w:val="005F11DD"/>
    <w:rsid w:val="0060072E"/>
    <w:rsid w:val="006102B2"/>
    <w:rsid w:val="00645C10"/>
    <w:rsid w:val="006568E2"/>
    <w:rsid w:val="00661367"/>
    <w:rsid w:val="0067362C"/>
    <w:rsid w:val="00673E7E"/>
    <w:rsid w:val="00682080"/>
    <w:rsid w:val="00686B32"/>
    <w:rsid w:val="0069116F"/>
    <w:rsid w:val="006954DD"/>
    <w:rsid w:val="006A4851"/>
    <w:rsid w:val="006D7E53"/>
    <w:rsid w:val="006E6DBD"/>
    <w:rsid w:val="007102EC"/>
    <w:rsid w:val="00711A4B"/>
    <w:rsid w:val="0072058C"/>
    <w:rsid w:val="00721DC9"/>
    <w:rsid w:val="00723AAB"/>
    <w:rsid w:val="00727819"/>
    <w:rsid w:val="00730B0C"/>
    <w:rsid w:val="007440A5"/>
    <w:rsid w:val="00750CDF"/>
    <w:rsid w:val="00754175"/>
    <w:rsid w:val="00777414"/>
    <w:rsid w:val="0078478F"/>
    <w:rsid w:val="00790A53"/>
    <w:rsid w:val="007B655A"/>
    <w:rsid w:val="007C2F69"/>
    <w:rsid w:val="007F18CC"/>
    <w:rsid w:val="007F7B43"/>
    <w:rsid w:val="007F7BDE"/>
    <w:rsid w:val="008026EB"/>
    <w:rsid w:val="008030D2"/>
    <w:rsid w:val="0081423E"/>
    <w:rsid w:val="00814447"/>
    <w:rsid w:val="00842305"/>
    <w:rsid w:val="00843C7D"/>
    <w:rsid w:val="00865071"/>
    <w:rsid w:val="008676AA"/>
    <w:rsid w:val="008814FC"/>
    <w:rsid w:val="008961A3"/>
    <w:rsid w:val="008D0B1B"/>
    <w:rsid w:val="008D1D6C"/>
    <w:rsid w:val="008D2D2E"/>
    <w:rsid w:val="008D353A"/>
    <w:rsid w:val="008F130E"/>
    <w:rsid w:val="008F1789"/>
    <w:rsid w:val="00902BAD"/>
    <w:rsid w:val="0091581D"/>
    <w:rsid w:val="00917716"/>
    <w:rsid w:val="009208CB"/>
    <w:rsid w:val="00923BBD"/>
    <w:rsid w:val="009511B4"/>
    <w:rsid w:val="009768CB"/>
    <w:rsid w:val="0099120B"/>
    <w:rsid w:val="009A26D6"/>
    <w:rsid w:val="009A2FFE"/>
    <w:rsid w:val="009B31A5"/>
    <w:rsid w:val="009B6833"/>
    <w:rsid w:val="009D1D3D"/>
    <w:rsid w:val="009D28C6"/>
    <w:rsid w:val="009D58A4"/>
    <w:rsid w:val="009D6043"/>
    <w:rsid w:val="009E115B"/>
    <w:rsid w:val="009E3699"/>
    <w:rsid w:val="009E7DC3"/>
    <w:rsid w:val="009F1B08"/>
    <w:rsid w:val="00A142D2"/>
    <w:rsid w:val="00A16C53"/>
    <w:rsid w:val="00A16DA7"/>
    <w:rsid w:val="00A40D10"/>
    <w:rsid w:val="00A43F09"/>
    <w:rsid w:val="00A47992"/>
    <w:rsid w:val="00A634C4"/>
    <w:rsid w:val="00A74265"/>
    <w:rsid w:val="00A74E6B"/>
    <w:rsid w:val="00A75713"/>
    <w:rsid w:val="00A86CB2"/>
    <w:rsid w:val="00A96473"/>
    <w:rsid w:val="00AA3394"/>
    <w:rsid w:val="00AA4D3D"/>
    <w:rsid w:val="00AC71B8"/>
    <w:rsid w:val="00AD1457"/>
    <w:rsid w:val="00AD4AE0"/>
    <w:rsid w:val="00B02C5A"/>
    <w:rsid w:val="00B21475"/>
    <w:rsid w:val="00B21FF8"/>
    <w:rsid w:val="00B3760F"/>
    <w:rsid w:val="00B40C61"/>
    <w:rsid w:val="00B40E82"/>
    <w:rsid w:val="00B4104A"/>
    <w:rsid w:val="00B51AD2"/>
    <w:rsid w:val="00B553FF"/>
    <w:rsid w:val="00B606E2"/>
    <w:rsid w:val="00B66519"/>
    <w:rsid w:val="00B73396"/>
    <w:rsid w:val="00B7767D"/>
    <w:rsid w:val="00B92BA1"/>
    <w:rsid w:val="00BA4C86"/>
    <w:rsid w:val="00BA6C45"/>
    <w:rsid w:val="00BB03DA"/>
    <w:rsid w:val="00BB12CC"/>
    <w:rsid w:val="00BC4EE0"/>
    <w:rsid w:val="00BD51F4"/>
    <w:rsid w:val="00BE3F36"/>
    <w:rsid w:val="00BE7642"/>
    <w:rsid w:val="00BF2EFF"/>
    <w:rsid w:val="00BF5BB7"/>
    <w:rsid w:val="00BF7871"/>
    <w:rsid w:val="00C042E2"/>
    <w:rsid w:val="00C06A40"/>
    <w:rsid w:val="00C15477"/>
    <w:rsid w:val="00C17410"/>
    <w:rsid w:val="00C449F8"/>
    <w:rsid w:val="00C47F19"/>
    <w:rsid w:val="00C65415"/>
    <w:rsid w:val="00C708AF"/>
    <w:rsid w:val="00C84DBE"/>
    <w:rsid w:val="00CA5B92"/>
    <w:rsid w:val="00CA72E9"/>
    <w:rsid w:val="00CB17ED"/>
    <w:rsid w:val="00CB4924"/>
    <w:rsid w:val="00CD5406"/>
    <w:rsid w:val="00CD71A3"/>
    <w:rsid w:val="00CE5583"/>
    <w:rsid w:val="00D00E89"/>
    <w:rsid w:val="00D10738"/>
    <w:rsid w:val="00D114BB"/>
    <w:rsid w:val="00D22B08"/>
    <w:rsid w:val="00D233E8"/>
    <w:rsid w:val="00D36474"/>
    <w:rsid w:val="00D40A46"/>
    <w:rsid w:val="00D7331D"/>
    <w:rsid w:val="00D77EFE"/>
    <w:rsid w:val="00D938F8"/>
    <w:rsid w:val="00DA2019"/>
    <w:rsid w:val="00DC7530"/>
    <w:rsid w:val="00E00D54"/>
    <w:rsid w:val="00E0218B"/>
    <w:rsid w:val="00E02784"/>
    <w:rsid w:val="00E02E17"/>
    <w:rsid w:val="00E13827"/>
    <w:rsid w:val="00E164CF"/>
    <w:rsid w:val="00E265A3"/>
    <w:rsid w:val="00E30687"/>
    <w:rsid w:val="00E34C95"/>
    <w:rsid w:val="00E407DF"/>
    <w:rsid w:val="00E578EE"/>
    <w:rsid w:val="00E939C2"/>
    <w:rsid w:val="00EB62AC"/>
    <w:rsid w:val="00ED19CF"/>
    <w:rsid w:val="00ED71C5"/>
    <w:rsid w:val="00EF0B13"/>
    <w:rsid w:val="00F03CA7"/>
    <w:rsid w:val="00F55911"/>
    <w:rsid w:val="00F56794"/>
    <w:rsid w:val="00F75F04"/>
    <w:rsid w:val="00F93E48"/>
    <w:rsid w:val="00F950A5"/>
    <w:rsid w:val="00F96CF7"/>
    <w:rsid w:val="00FA15A8"/>
    <w:rsid w:val="00FA6244"/>
    <w:rsid w:val="00FB2C31"/>
    <w:rsid w:val="00FC041A"/>
    <w:rsid w:val="00FC1321"/>
    <w:rsid w:val="00FC6FFB"/>
    <w:rsid w:val="00FD60B2"/>
    <w:rsid w:val="00FE1F3D"/>
    <w:rsid w:val="00FE47B1"/>
    <w:rsid w:val="00FF3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9999"/>
  <w15:docId w15:val="{3E3DE424-8738-4D90-8037-A966BBBD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B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uiPriority w:val="20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uiPriority w:val="1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sid w:val="000D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0342"/>
    <w:rPr>
      <w:rFonts w:ascii="Tahoma" w:hAnsi="Tahoma" w:cs="Tahoma"/>
      <w:sz w:val="16"/>
      <w:szCs w:val="16"/>
    </w:rPr>
  </w:style>
  <w:style w:type="paragraph" w:customStyle="1" w:styleId="19">
    <w:name w:val="Без интервала1"/>
    <w:uiPriority w:val="99"/>
    <w:rsid w:val="00750CD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List Paragraph"/>
    <w:basedOn w:val="a"/>
    <w:uiPriority w:val="34"/>
    <w:qFormat/>
    <w:rsid w:val="00A75713"/>
    <w:pPr>
      <w:ind w:left="720"/>
      <w:contextualSpacing/>
    </w:pPr>
  </w:style>
  <w:style w:type="character" w:customStyle="1" w:styleId="afd">
    <w:name w:val="Основной текст_"/>
    <w:basedOn w:val="a0"/>
    <w:link w:val="1a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1a">
    <w:name w:val="Основной текст1"/>
    <w:basedOn w:val="a"/>
    <w:link w:val="afd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e">
    <w:name w:val="Другое_"/>
    <w:basedOn w:val="a0"/>
    <w:link w:val="aff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aff">
    <w:name w:val="Другое"/>
    <w:basedOn w:val="a"/>
    <w:link w:val="afe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1">
    <w:name w:val="s_1"/>
    <w:basedOn w:val="a"/>
    <w:qFormat/>
    <w:rsid w:val="0086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71AE5-7A8D-4AAE-B6CF-2AF09ED3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1</cp:lastModifiedBy>
  <cp:revision>2</cp:revision>
  <cp:lastPrinted>2026-05-04T08:48:00Z</cp:lastPrinted>
  <dcterms:created xsi:type="dcterms:W3CDTF">2026-07-17T09:06:00Z</dcterms:created>
  <dcterms:modified xsi:type="dcterms:W3CDTF">2026-07-17T09:06:00Z</dcterms:modified>
</cp:coreProperties>
</file>