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46" w:rsidRPr="00A27B38" w:rsidRDefault="00D40A46" w:rsidP="00D40A46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3E3CE2" w:rsidRPr="00A62B0E" w:rsidRDefault="00D40A46" w:rsidP="00F56794">
      <w:pPr>
        <w:pStyle w:val="a3"/>
        <w:spacing w:before="0" w:after="0"/>
        <w:jc w:val="both"/>
        <w:rPr>
          <w:b/>
          <w:bCs/>
        </w:rPr>
      </w:pPr>
      <w:r w:rsidRPr="00A27B38">
        <w:rPr>
          <w:b/>
          <w:sz w:val="20"/>
          <w:szCs w:val="20"/>
        </w:rPr>
        <w:t xml:space="preserve">№ </w:t>
      </w:r>
      <w:r w:rsidR="00597C21">
        <w:rPr>
          <w:b/>
          <w:bCs/>
          <w:sz w:val="20"/>
          <w:szCs w:val="20"/>
        </w:rPr>
        <w:t>30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>от «</w:t>
      </w:r>
      <w:r w:rsidR="004D51DF">
        <w:rPr>
          <w:b/>
          <w:bCs/>
          <w:sz w:val="20"/>
          <w:szCs w:val="20"/>
        </w:rPr>
        <w:t xml:space="preserve"> </w:t>
      </w:r>
      <w:r w:rsidR="00597C21">
        <w:rPr>
          <w:b/>
          <w:bCs/>
          <w:sz w:val="20"/>
          <w:szCs w:val="20"/>
        </w:rPr>
        <w:t>29</w:t>
      </w:r>
      <w:r w:rsidRPr="00A27B38">
        <w:rPr>
          <w:b/>
          <w:bCs/>
          <w:sz w:val="20"/>
          <w:szCs w:val="20"/>
        </w:rPr>
        <w:t xml:space="preserve">» </w:t>
      </w:r>
      <w:r w:rsidR="00CA72E9">
        <w:rPr>
          <w:b/>
          <w:bCs/>
          <w:sz w:val="20"/>
          <w:szCs w:val="20"/>
        </w:rPr>
        <w:t>ию</w:t>
      </w:r>
      <w:r w:rsidR="00F56794">
        <w:rPr>
          <w:b/>
          <w:bCs/>
          <w:sz w:val="20"/>
          <w:szCs w:val="20"/>
        </w:rPr>
        <w:t>ня 2026г.</w:t>
      </w:r>
    </w:p>
    <w:p w:rsidR="008676AA" w:rsidRPr="00597C21" w:rsidRDefault="008676AA" w:rsidP="00597C21">
      <w:pPr>
        <w:shd w:val="clear" w:color="auto" w:fill="FFFFFF"/>
        <w:spacing w:after="0" w:line="100" w:lineRule="atLeast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C21" w:rsidRPr="00597C21" w:rsidRDefault="00597C21" w:rsidP="00597C2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97C2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АДМИНИСТРАЦИЯ</w:t>
      </w:r>
    </w:p>
    <w:p w:rsidR="00597C21" w:rsidRPr="00597C21" w:rsidRDefault="00597C21" w:rsidP="00597C2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97C2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СИВИНЬСКОГО СЕЛЬСКОГО ПОСЕЛЕНИЯ</w:t>
      </w:r>
    </w:p>
    <w:p w:rsidR="00597C21" w:rsidRPr="00597C21" w:rsidRDefault="00597C21" w:rsidP="00597C2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97C2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КРАСНОСЛОБОДСКОГО МУНИЦИПАЛЬНОГО РАЙОНА</w:t>
      </w:r>
    </w:p>
    <w:p w:rsidR="00597C21" w:rsidRPr="00597C21" w:rsidRDefault="00597C21" w:rsidP="00597C2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97C2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РЕСПУБЛИКИ МОРДОВИЯ</w:t>
      </w:r>
    </w:p>
    <w:p w:rsidR="00597C21" w:rsidRPr="00597C21" w:rsidRDefault="00597C21" w:rsidP="00597C2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97C21" w:rsidRPr="00597C21" w:rsidRDefault="00597C21" w:rsidP="00597C21">
      <w:pPr>
        <w:suppressAutoHyphens/>
        <w:spacing w:after="0"/>
        <w:ind w:firstLineChars="350" w:firstLine="1123"/>
        <w:jc w:val="center"/>
        <w:rPr>
          <w:rFonts w:ascii="Times New Roman" w:hAnsi="Times New Roman" w:cs="Times New Roman"/>
          <w:b/>
          <w:spacing w:val="80"/>
          <w:sz w:val="24"/>
          <w:szCs w:val="24"/>
          <w:lang w:eastAsia="ar-SA"/>
        </w:rPr>
      </w:pPr>
    </w:p>
    <w:p w:rsidR="00597C21" w:rsidRPr="00597C21" w:rsidRDefault="00597C21" w:rsidP="00597C21">
      <w:pPr>
        <w:suppressAutoHyphens/>
        <w:spacing w:after="0"/>
        <w:ind w:firstLineChars="1000" w:firstLine="3209"/>
        <w:rPr>
          <w:rFonts w:ascii="Times New Roman" w:hAnsi="Times New Roman" w:cs="Times New Roman"/>
          <w:b/>
          <w:spacing w:val="80"/>
          <w:sz w:val="24"/>
          <w:szCs w:val="24"/>
          <w:lang w:eastAsia="ar-SA"/>
        </w:rPr>
      </w:pPr>
      <w:r w:rsidRPr="00597C21">
        <w:rPr>
          <w:rFonts w:ascii="Times New Roman" w:hAnsi="Times New Roman" w:cs="Times New Roman"/>
          <w:b/>
          <w:spacing w:val="80"/>
          <w:sz w:val="24"/>
          <w:szCs w:val="24"/>
          <w:lang w:eastAsia="ar-SA"/>
        </w:rPr>
        <w:t xml:space="preserve">  ПОСТАНОВЛЕНИЕ</w:t>
      </w:r>
    </w:p>
    <w:p w:rsidR="00597C21" w:rsidRPr="00597C21" w:rsidRDefault="00597C21" w:rsidP="00597C2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97C21" w:rsidRPr="00597C21" w:rsidRDefault="00597C21" w:rsidP="00597C2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97C2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от «29» июня 2026 года                                                                </w:t>
      </w:r>
      <w:r w:rsidRPr="00597C21">
        <w:rPr>
          <w:rFonts w:ascii="Times New Roman" w:hAnsi="Times New Roman" w:cs="Times New Roman"/>
          <w:b/>
          <w:sz w:val="24"/>
          <w:szCs w:val="24"/>
          <w:lang w:eastAsia="ar-SA"/>
        </w:rPr>
        <w:t>№40</w:t>
      </w:r>
    </w:p>
    <w:p w:rsidR="00597C21" w:rsidRPr="00597C21" w:rsidRDefault="00597C21" w:rsidP="00597C2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97C21" w:rsidRPr="00597C21" w:rsidRDefault="00597C21" w:rsidP="00597C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97C2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с. Сивинь</w:t>
      </w:r>
    </w:p>
    <w:p w:rsidR="00597C21" w:rsidRPr="00597C21" w:rsidRDefault="00597C21" w:rsidP="00597C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C21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Сивиньского сельского поселения № 26 от 22.05.2026 г «</w:t>
      </w:r>
      <w:r w:rsidRPr="00597C21">
        <w:rPr>
          <w:rFonts w:ascii="Times New Roman" w:hAnsi="Times New Roman" w:cs="Times New Roman"/>
          <w:b/>
          <w:bCs/>
          <w:sz w:val="24"/>
          <w:szCs w:val="24"/>
        </w:rPr>
        <w:t>Об утверждении Регламента реализации полномочий администратора доходов бюджета Сивиньского сельского поселения Краснослободского муниципального района Республики Мордовия по взысканию дебиторской задолженности по платежам в бюджет, пеням и штрафам по ним</w:t>
      </w:r>
      <w:r w:rsidRPr="00597C21">
        <w:rPr>
          <w:rFonts w:ascii="Times New Roman" w:hAnsi="Times New Roman" w:cs="Times New Roman"/>
          <w:b/>
          <w:sz w:val="24"/>
          <w:szCs w:val="24"/>
        </w:rPr>
        <w:t>»</w:t>
      </w:r>
    </w:p>
    <w:p w:rsidR="00597C21" w:rsidRPr="00597C21" w:rsidRDefault="00597C21" w:rsidP="00597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7C21" w:rsidRPr="00597C21" w:rsidRDefault="00597C21" w:rsidP="00597C21">
      <w:pPr>
        <w:pStyle w:val="1a"/>
        <w:spacing w:line="276" w:lineRule="auto"/>
        <w:ind w:firstLine="580"/>
        <w:jc w:val="both"/>
        <w:rPr>
          <w:sz w:val="24"/>
          <w:szCs w:val="24"/>
        </w:rPr>
      </w:pPr>
      <w:r w:rsidRPr="00597C21">
        <w:rPr>
          <w:sz w:val="24"/>
          <w:szCs w:val="24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 руководствуясь Уставом Сивиньского сельского поселения  Краснослободского муниципального района Республики Мордовия, администрация Сивиньского сельского поселения Краснослободского муниципального района Республики Мордовия постановляет:</w:t>
      </w:r>
    </w:p>
    <w:p w:rsidR="00597C21" w:rsidRPr="00597C21" w:rsidRDefault="00597C21" w:rsidP="00597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 xml:space="preserve">            1.Внести в Постановление администрации Сивиньского сельского поселения №26 от 22.05.2026г. «</w:t>
      </w:r>
      <w:r w:rsidRPr="00597C21">
        <w:rPr>
          <w:rFonts w:ascii="Times New Roman" w:hAnsi="Times New Roman" w:cs="Times New Roman"/>
          <w:bCs/>
          <w:sz w:val="24"/>
          <w:szCs w:val="24"/>
        </w:rPr>
        <w:t xml:space="preserve">Об утверждении Регламента реализации полномочий администратора доходов бюджета Сивиньского сельского поселения Краснослободского муниципального района Республики Мордовия по взысканию дебиторской задолженности по платежам в бюджет, пеням и штрафам по ним </w:t>
      </w:r>
      <w:r w:rsidRPr="00597C21"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597C21" w:rsidRPr="00597C21" w:rsidRDefault="00597C21" w:rsidP="00597C21">
      <w:pPr>
        <w:numPr>
          <w:ilvl w:val="1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>подпункт 3 пункта 1.3. изложить в следующей редакции:</w:t>
      </w:r>
    </w:p>
    <w:p w:rsidR="00597C21" w:rsidRPr="00597C21" w:rsidRDefault="00597C21" w:rsidP="00597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 xml:space="preserve">           3) 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:rsidR="00597C21" w:rsidRPr="00597C21" w:rsidRDefault="00597C21" w:rsidP="00597C21">
      <w:pPr>
        <w:numPr>
          <w:ilvl w:val="1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>подпункт «4» пункта 1.3. изложить в следующей редакции:</w:t>
      </w:r>
    </w:p>
    <w:p w:rsidR="00597C21" w:rsidRPr="00597C21" w:rsidRDefault="00597C21" w:rsidP="00597C21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>4) 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– централизованная бухгалтерия), и (или) со структурными подразделениями (сотрудниками) главного администратора доходов бюджета;.</w:t>
      </w:r>
    </w:p>
    <w:p w:rsidR="00597C21" w:rsidRPr="00597C21" w:rsidRDefault="00597C21" w:rsidP="00597C21">
      <w:pPr>
        <w:numPr>
          <w:ilvl w:val="1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>в пункт 2.1. добавить подпункт 11 следующего содержания:</w:t>
      </w:r>
    </w:p>
    <w:p w:rsidR="00597C21" w:rsidRPr="00597C21" w:rsidRDefault="00597C21" w:rsidP="00597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lastRenderedPageBreak/>
        <w:t xml:space="preserve">          11) 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наличии);</w:t>
      </w:r>
    </w:p>
    <w:p w:rsidR="00597C21" w:rsidRPr="00597C21" w:rsidRDefault="00597C21" w:rsidP="00597C21">
      <w:pPr>
        <w:numPr>
          <w:ilvl w:val="1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>в пункт 3.1. добавить подпункт 5 следующего содержания:</w:t>
      </w:r>
    </w:p>
    <w:p w:rsidR="00597C21" w:rsidRPr="00597C21" w:rsidRDefault="00597C21" w:rsidP="00597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 xml:space="preserve">       5)иные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597C21" w:rsidRPr="00597C21" w:rsidRDefault="00597C21" w:rsidP="00597C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C21">
        <w:rPr>
          <w:rFonts w:ascii="Times New Roman" w:hAnsi="Times New Roman" w:cs="Times New Roman"/>
          <w:sz w:val="24"/>
          <w:szCs w:val="24"/>
        </w:rPr>
        <w:t xml:space="preserve">        2</w:t>
      </w:r>
      <w:r w:rsidRPr="00597C21">
        <w:rPr>
          <w:rFonts w:ascii="Times New Roman" w:hAnsi="Times New Roman" w:cs="Times New Roman"/>
          <w:b/>
          <w:sz w:val="24"/>
          <w:szCs w:val="24"/>
        </w:rPr>
        <w:t>.</w:t>
      </w:r>
      <w:r w:rsidRPr="00597C21">
        <w:rPr>
          <w:rStyle w:val="WW-Absatz-Standardschriftart11"/>
          <w:rFonts w:ascii="Times New Roman" w:hAnsi="Times New Roman" w:cs="Times New Roman"/>
          <w:b/>
          <w:sz w:val="24"/>
          <w:szCs w:val="24"/>
        </w:rPr>
        <w:t xml:space="preserve"> </w:t>
      </w:r>
      <w:r w:rsidRPr="00597C21">
        <w:rPr>
          <w:rStyle w:val="aa"/>
          <w:rFonts w:ascii="Times New Roman" w:hAnsi="Times New Roman" w:cs="Times New Roman"/>
          <w:b w:val="0"/>
          <w:sz w:val="24"/>
          <w:szCs w:val="24"/>
        </w:rPr>
        <w:t>Настоящее постановление вступает с силу после его официального опубликования в  газете «Сивинь», подлежит размещению на официальном сайте администрации Сивиньского сельского поселения https://sivinskoe-r13.gosweb.gosuslugi.ru/ofitsialno/dokumenty/.</w:t>
      </w:r>
    </w:p>
    <w:p w:rsidR="00597C21" w:rsidRPr="00597C21" w:rsidRDefault="00597C21" w:rsidP="00597C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C21" w:rsidRPr="00597C21" w:rsidRDefault="00597C21" w:rsidP="00597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C21" w:rsidRPr="00597C21" w:rsidRDefault="00597C21" w:rsidP="00597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C21" w:rsidRPr="00597C21" w:rsidRDefault="00597C21" w:rsidP="00597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C21">
        <w:rPr>
          <w:rFonts w:ascii="Times New Roman" w:hAnsi="Times New Roman" w:cs="Times New Roman"/>
          <w:b/>
          <w:sz w:val="24"/>
          <w:szCs w:val="24"/>
        </w:rPr>
        <w:t xml:space="preserve">Врио Главы администрации </w:t>
      </w:r>
    </w:p>
    <w:p w:rsidR="00597C21" w:rsidRPr="00597C21" w:rsidRDefault="00597C21" w:rsidP="00597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C21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597C21" w:rsidRPr="00597C21" w:rsidRDefault="00597C21" w:rsidP="00597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C21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597C21" w:rsidRDefault="00597C21" w:rsidP="00597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C21">
        <w:rPr>
          <w:rFonts w:ascii="Times New Roman" w:hAnsi="Times New Roman" w:cs="Times New Roman"/>
          <w:b/>
          <w:sz w:val="24"/>
          <w:szCs w:val="24"/>
        </w:rPr>
        <w:t>Республики Мордовия                                                       З.Н. Азрапк</w:t>
      </w:r>
      <w:r w:rsidRPr="00597C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42CDF" wp14:editId="1B2A1C5D">
                <wp:simplePos x="0" y="0"/>
                <wp:positionH relativeFrom="page">
                  <wp:posOffset>5786755</wp:posOffset>
                </wp:positionH>
                <wp:positionV relativeFrom="paragraph">
                  <wp:posOffset>12700</wp:posOffset>
                </wp:positionV>
                <wp:extent cx="74930" cy="210185"/>
                <wp:effectExtent l="0" t="0" r="0" b="0"/>
                <wp:wrapSquare wrapText="left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3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7C21" w:rsidRDefault="00597C21" w:rsidP="00597C21">
                            <w:pPr>
                              <w:pStyle w:val="1a"/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42CD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455.65pt;margin-top:1pt;width:5.9pt;height:16.5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" filled="f" stroked="f">
                <v:path arrowok="t"/>
                <v:textbox inset="0,0,0,0">
                  <w:txbxContent>
                    <w:p w:rsidR="00597C21" w:rsidRDefault="00597C21" w:rsidP="00597C21">
                      <w:pPr>
                        <w:pStyle w:val="1a"/>
                        <w:ind w:firstLine="0"/>
                        <w:jc w:val="center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597C21">
        <w:rPr>
          <w:rFonts w:ascii="Times New Roman" w:hAnsi="Times New Roman" w:cs="Times New Roman"/>
          <w:b/>
          <w:sz w:val="24"/>
          <w:szCs w:val="24"/>
        </w:rPr>
        <w:t>ина</w:t>
      </w:r>
    </w:p>
    <w:p w:rsidR="00597C21" w:rsidRDefault="00597C21" w:rsidP="00597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7C21" w:rsidRPr="00A62B0E" w:rsidRDefault="00597C21" w:rsidP="00597C21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7C21" w:rsidRPr="004D51DF" w:rsidRDefault="00597C21" w:rsidP="00597C21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9B7CBE">
        <w:rPr>
          <w:sz w:val="20"/>
          <w:szCs w:val="20"/>
        </w:rPr>
        <w:t>РМ,Краснослободский</w:t>
      </w:r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597C21" w:rsidRDefault="00597C21" w:rsidP="00597C21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с.Сивинь,ул.Садовая д.10</w:t>
      </w:r>
    </w:p>
    <w:p w:rsidR="00597C21" w:rsidRPr="009B7CBE" w:rsidRDefault="00597C21" w:rsidP="00597C21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597C21" w:rsidRPr="009B7CBE" w:rsidRDefault="00597C21" w:rsidP="00597C21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597C21" w:rsidRPr="009B7CBE" w:rsidRDefault="00597C21" w:rsidP="00597C21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597C21" w:rsidRPr="009B7CBE" w:rsidRDefault="00597C21" w:rsidP="00597C21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597C21" w:rsidRPr="009B7CBE" w:rsidRDefault="00597C21" w:rsidP="00597C21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597C21" w:rsidRPr="00802D3D" w:rsidRDefault="00597C21" w:rsidP="00597C21">
      <w:pPr>
        <w:pStyle w:val="a3"/>
        <w:spacing w:before="0" w:after="0"/>
        <w:jc w:val="both"/>
      </w:pPr>
    </w:p>
    <w:p w:rsidR="00597C21" w:rsidRPr="00D7331D" w:rsidRDefault="00597C21" w:rsidP="00597C21">
      <w:pPr>
        <w:pStyle w:val="a3"/>
        <w:spacing w:before="0" w:after="0"/>
        <w:jc w:val="both"/>
        <w:rPr>
          <w:b/>
          <w:bCs/>
          <w:sz w:val="20"/>
          <w:szCs w:val="20"/>
        </w:rPr>
        <w:sectPr w:rsidR="00597C21" w:rsidRPr="00D7331D" w:rsidSect="00D7331D">
          <w:pgSz w:w="11900" w:h="16840"/>
          <w:pgMar w:top="1110" w:right="211" w:bottom="531" w:left="855" w:header="682" w:footer="103" w:gutter="0"/>
          <w:cols w:space="720"/>
          <w:docGrid w:linePitch="360"/>
        </w:sectPr>
      </w:pPr>
    </w:p>
    <w:p w:rsidR="00597C21" w:rsidRPr="00B87EB1" w:rsidRDefault="00597C21" w:rsidP="00597C21">
      <w:pPr>
        <w:spacing w:after="0"/>
        <w:rPr>
          <w:b/>
        </w:rPr>
        <w:sectPr w:rsidR="00597C21" w:rsidRPr="00B87EB1" w:rsidSect="00077CBC">
          <w:pgSz w:w="11900" w:h="16840"/>
          <w:pgMar w:top="1271" w:right="815" w:bottom="1084" w:left="1380" w:header="843" w:footer="656" w:gutter="0"/>
          <w:cols w:space="720"/>
          <w:docGrid w:linePitch="360"/>
        </w:sectPr>
      </w:pPr>
      <w:bookmarkStart w:id="0" w:name="_GoBack"/>
      <w:bookmarkEnd w:id="0"/>
    </w:p>
    <w:p w:rsidR="003E3CE2" w:rsidRPr="00A62B0E" w:rsidRDefault="003E3CE2" w:rsidP="003E3CE2">
      <w:pPr>
        <w:ind w:left="567"/>
        <w:jc w:val="both"/>
        <w:rPr>
          <w:sz w:val="24"/>
          <w:szCs w:val="24"/>
        </w:rPr>
      </w:pPr>
    </w:p>
    <w:p w:rsidR="00A75713" w:rsidRPr="008F4896" w:rsidRDefault="00A75713" w:rsidP="003E3CE2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FA6244" w:rsidRDefault="00FA6244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A6244" w:rsidSect="003E3CE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A46" w:rsidRDefault="00D40A46" w:rsidP="00D40A46">
      <w:pPr>
        <w:pStyle w:val="a3"/>
        <w:spacing w:before="0" w:after="0"/>
        <w:rPr>
          <w:sz w:val="20"/>
          <w:szCs w:val="20"/>
        </w:rPr>
      </w:pPr>
    </w:p>
    <w:p w:rsidR="00750CDF" w:rsidRPr="005150CD" w:rsidRDefault="00750CDF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50CDF" w:rsidRPr="005150CD" w:rsidSect="006C3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1526D"/>
    <w:multiLevelType w:val="singleLevel"/>
    <w:tmpl w:val="83C1526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39341B"/>
    <w:multiLevelType w:val="singleLevel"/>
    <w:tmpl w:val="9239341B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BF205925"/>
    <w:multiLevelType w:val="singleLevel"/>
    <w:tmpl w:val="BF20592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-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7" w15:restartNumberingAfterBreak="0">
    <w:nsid w:val="0248C179"/>
    <w:multiLevelType w:val="singleLevel"/>
    <w:tmpl w:val="0248C17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9" w15:restartNumberingAfterBreak="0">
    <w:nsid w:val="07BC55D7"/>
    <w:multiLevelType w:val="hybridMultilevel"/>
    <w:tmpl w:val="E34C7E84"/>
    <w:lvl w:ilvl="0" w:tplc="25D2664E">
      <w:start w:val="1"/>
      <w:numFmt w:val="decimal"/>
      <w:lvlText w:val="%1)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0ECB6">
      <w:start w:val="1"/>
      <w:numFmt w:val="decimal"/>
      <w:lvlText w:val="%2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6513A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A7158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FC4B76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70BCB6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E5008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5632C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665330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6752C8"/>
    <w:multiLevelType w:val="hybridMultilevel"/>
    <w:tmpl w:val="1E121804"/>
    <w:lvl w:ilvl="0" w:tplc="A1E4454A">
      <w:start w:val="1"/>
      <w:numFmt w:val="decimal"/>
      <w:lvlText w:val="%1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A770DCF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514A0FD6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DAF0A680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1246781C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4D7AD668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E5325AD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5C6C28F2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3E186DB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15DC5E8D"/>
    <w:multiLevelType w:val="hybridMultilevel"/>
    <w:tmpl w:val="04128982"/>
    <w:lvl w:ilvl="0" w:tplc="BC2EBF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06D958">
      <w:start w:val="6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86F1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C4220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E224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51C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4B78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4B92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0041E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5919B1"/>
    <w:multiLevelType w:val="hybridMultilevel"/>
    <w:tmpl w:val="7F2C2508"/>
    <w:lvl w:ilvl="0" w:tplc="223A521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6886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435E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C351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C5A7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2D4D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05FF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AE124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8A4D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B654F3"/>
    <w:multiLevelType w:val="singleLevel"/>
    <w:tmpl w:val="25B654F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4" w15:restartNumberingAfterBreak="0">
    <w:nsid w:val="2778734E"/>
    <w:multiLevelType w:val="multilevel"/>
    <w:tmpl w:val="EEE45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5" w15:restartNumberingAfterBreak="0">
    <w:nsid w:val="2A8F537B"/>
    <w:multiLevelType w:val="singleLevel"/>
    <w:tmpl w:val="2A8F537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6" w15:restartNumberingAfterBreak="0">
    <w:nsid w:val="37046417"/>
    <w:multiLevelType w:val="hybridMultilevel"/>
    <w:tmpl w:val="114AB366"/>
    <w:lvl w:ilvl="0" w:tplc="FED852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9A0F24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05E3E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56E26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E0460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2601E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41F1A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AD3B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AF136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F609EE"/>
    <w:multiLevelType w:val="hybridMultilevel"/>
    <w:tmpl w:val="1D6E443E"/>
    <w:lvl w:ilvl="0" w:tplc="FE26A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595EC8"/>
    <w:multiLevelType w:val="hybridMultilevel"/>
    <w:tmpl w:val="B1A24B72"/>
    <w:lvl w:ilvl="0" w:tplc="C3E81A3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062AB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86860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CD50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E962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5889F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4B734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8C01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8026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F72668"/>
    <w:multiLevelType w:val="hybridMultilevel"/>
    <w:tmpl w:val="00AE5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ADCABA"/>
    <w:multiLevelType w:val="singleLevel"/>
    <w:tmpl w:val="59ADCA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3" w15:restartNumberingAfterBreak="0">
    <w:nsid w:val="5A241D34"/>
    <w:multiLevelType w:val="singleLevel"/>
    <w:tmpl w:val="5A241D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4" w15:restartNumberingAfterBreak="0">
    <w:nsid w:val="66290B05"/>
    <w:multiLevelType w:val="hybridMultilevel"/>
    <w:tmpl w:val="06B6F1E6"/>
    <w:lvl w:ilvl="0" w:tplc="AA340D86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C9F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685E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C17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B067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1694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244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0AB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2B85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8D2714"/>
    <w:multiLevelType w:val="hybridMultilevel"/>
    <w:tmpl w:val="DFF8E598"/>
    <w:lvl w:ilvl="0" w:tplc="98626B7E">
      <w:start w:val="1"/>
      <w:numFmt w:val="decimal"/>
      <w:lvlText w:val="%1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47044">
      <w:start w:val="1"/>
      <w:numFmt w:val="lowerLetter"/>
      <w:lvlText w:val="%2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4621AC">
      <w:start w:val="1"/>
      <w:numFmt w:val="lowerRoman"/>
      <w:lvlText w:val="%3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2A694">
      <w:start w:val="1"/>
      <w:numFmt w:val="decimal"/>
      <w:lvlText w:val="%4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26C24A">
      <w:start w:val="1"/>
      <w:numFmt w:val="lowerLetter"/>
      <w:lvlText w:val="%5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0B0C0">
      <w:start w:val="1"/>
      <w:numFmt w:val="lowerRoman"/>
      <w:lvlText w:val="%6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EB10E">
      <w:start w:val="1"/>
      <w:numFmt w:val="decimal"/>
      <w:lvlText w:val="%7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606A0">
      <w:start w:val="1"/>
      <w:numFmt w:val="lowerLetter"/>
      <w:lvlText w:val="%8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E674E8">
      <w:start w:val="1"/>
      <w:numFmt w:val="lowerRoman"/>
      <w:lvlText w:val="%9"/>
      <w:lvlJc w:val="left"/>
      <w:pPr>
        <w:ind w:left="7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522C71"/>
    <w:multiLevelType w:val="hybridMultilevel"/>
    <w:tmpl w:val="C3F2997C"/>
    <w:lvl w:ilvl="0" w:tplc="E4C018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F223E43"/>
    <w:multiLevelType w:val="hybridMultilevel"/>
    <w:tmpl w:val="9F14455E"/>
    <w:lvl w:ilvl="0" w:tplc="9852F1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0BAE2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223B8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640748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403D0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22D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38782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4DEE0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AC9A96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183CF9"/>
    <w:multiLevelType w:val="singleLevel"/>
    <w:tmpl w:val="72183CF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0" w15:restartNumberingAfterBreak="0">
    <w:nsid w:val="75504513"/>
    <w:multiLevelType w:val="hybridMultilevel"/>
    <w:tmpl w:val="372888E6"/>
    <w:lvl w:ilvl="0" w:tplc="80469C64">
      <w:start w:val="2"/>
      <w:numFmt w:val="decimal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B7D4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AB22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C0374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94902C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E21BA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86C3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9542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63718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E00115"/>
    <w:multiLevelType w:val="hybridMultilevel"/>
    <w:tmpl w:val="6396E562"/>
    <w:lvl w:ilvl="0" w:tplc="93467D6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7649E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41C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8008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C812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A9D4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C9C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4B01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47C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C67BD0"/>
    <w:multiLevelType w:val="hybridMultilevel"/>
    <w:tmpl w:val="694CFA8C"/>
    <w:lvl w:ilvl="0" w:tplc="59B285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6FACE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E1B3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A421A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5E5A6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C43F4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F40A0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00940A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3E2204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E4F6FA4"/>
    <w:multiLevelType w:val="hybridMultilevel"/>
    <w:tmpl w:val="6D62A9A0"/>
    <w:lvl w:ilvl="0" w:tplc="CD025AEE">
      <w:start w:val="13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637F0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EFB6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66EA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465E4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EA4C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0DFF2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44FD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E9D9C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0"/>
  </w:num>
  <w:num w:numId="7">
    <w:abstractNumId w:val="31"/>
  </w:num>
  <w:num w:numId="8">
    <w:abstractNumId w:val="24"/>
  </w:num>
  <w:num w:numId="9">
    <w:abstractNumId w:val="9"/>
  </w:num>
  <w:num w:numId="10">
    <w:abstractNumId w:val="28"/>
  </w:num>
  <w:num w:numId="11">
    <w:abstractNumId w:val="32"/>
  </w:num>
  <w:num w:numId="12">
    <w:abstractNumId w:val="16"/>
  </w:num>
  <w:num w:numId="13">
    <w:abstractNumId w:val="11"/>
  </w:num>
  <w:num w:numId="14">
    <w:abstractNumId w:val="12"/>
  </w:num>
  <w:num w:numId="15">
    <w:abstractNumId w:val="33"/>
  </w:num>
  <w:num w:numId="16">
    <w:abstractNumId w:val="25"/>
  </w:num>
  <w:num w:numId="17">
    <w:abstractNumId w:val="18"/>
  </w:num>
  <w:num w:numId="18">
    <w:abstractNumId w:val="30"/>
  </w:num>
  <w:num w:numId="19">
    <w:abstractNumId w:val="10"/>
  </w:num>
  <w:num w:numId="20">
    <w:abstractNumId w:val="0"/>
  </w:num>
  <w:num w:numId="21">
    <w:abstractNumId w:val="4"/>
  </w:num>
  <w:num w:numId="22">
    <w:abstractNumId w:val="22"/>
  </w:num>
  <w:num w:numId="23">
    <w:abstractNumId w:val="3"/>
  </w:num>
  <w:num w:numId="24">
    <w:abstractNumId w:val="2"/>
  </w:num>
  <w:num w:numId="25">
    <w:abstractNumId w:val="8"/>
  </w:num>
  <w:num w:numId="26">
    <w:abstractNumId w:val="13"/>
  </w:num>
  <w:num w:numId="27">
    <w:abstractNumId w:val="29"/>
  </w:num>
  <w:num w:numId="28">
    <w:abstractNumId w:val="7"/>
  </w:num>
  <w:num w:numId="29">
    <w:abstractNumId w:val="1"/>
  </w:num>
  <w:num w:numId="30">
    <w:abstractNumId w:val="15"/>
  </w:num>
  <w:num w:numId="31">
    <w:abstractNumId w:val="23"/>
  </w:num>
  <w:num w:numId="32">
    <w:abstractNumId w:val="21"/>
  </w:num>
  <w:num w:numId="33">
    <w:abstractNumId w:val="17"/>
  </w:num>
  <w:num w:numId="34">
    <w:abstractNumId w:val="2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41476"/>
    <w:rsid w:val="00073795"/>
    <w:rsid w:val="0007717A"/>
    <w:rsid w:val="000813FF"/>
    <w:rsid w:val="00083634"/>
    <w:rsid w:val="000846EF"/>
    <w:rsid w:val="00091040"/>
    <w:rsid w:val="0009788A"/>
    <w:rsid w:val="000A16B7"/>
    <w:rsid w:val="000B407E"/>
    <w:rsid w:val="000B71FE"/>
    <w:rsid w:val="000C4562"/>
    <w:rsid w:val="000D0342"/>
    <w:rsid w:val="000D77DE"/>
    <w:rsid w:val="000E722A"/>
    <w:rsid w:val="000F2B9C"/>
    <w:rsid w:val="00104A66"/>
    <w:rsid w:val="0011550B"/>
    <w:rsid w:val="001159CE"/>
    <w:rsid w:val="0013256E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1F266A"/>
    <w:rsid w:val="002117C9"/>
    <w:rsid w:val="00222BA5"/>
    <w:rsid w:val="00227363"/>
    <w:rsid w:val="0023303B"/>
    <w:rsid w:val="00240832"/>
    <w:rsid w:val="00244660"/>
    <w:rsid w:val="002518B4"/>
    <w:rsid w:val="00257F82"/>
    <w:rsid w:val="00260A18"/>
    <w:rsid w:val="002729B7"/>
    <w:rsid w:val="002808CF"/>
    <w:rsid w:val="00290C7A"/>
    <w:rsid w:val="002B278A"/>
    <w:rsid w:val="002B2BAF"/>
    <w:rsid w:val="002B363A"/>
    <w:rsid w:val="002C1CF4"/>
    <w:rsid w:val="002C28FB"/>
    <w:rsid w:val="002D5BCF"/>
    <w:rsid w:val="002D60CE"/>
    <w:rsid w:val="002E7F16"/>
    <w:rsid w:val="002F1FB4"/>
    <w:rsid w:val="003027A3"/>
    <w:rsid w:val="00316D92"/>
    <w:rsid w:val="00317A09"/>
    <w:rsid w:val="00325414"/>
    <w:rsid w:val="003257F4"/>
    <w:rsid w:val="00365A0D"/>
    <w:rsid w:val="003722DF"/>
    <w:rsid w:val="003942AB"/>
    <w:rsid w:val="003A7196"/>
    <w:rsid w:val="003B5FC6"/>
    <w:rsid w:val="003D1938"/>
    <w:rsid w:val="003D2053"/>
    <w:rsid w:val="003D3BBF"/>
    <w:rsid w:val="003D79F0"/>
    <w:rsid w:val="003E3CE2"/>
    <w:rsid w:val="003E6250"/>
    <w:rsid w:val="003F7F07"/>
    <w:rsid w:val="0040654D"/>
    <w:rsid w:val="004116DD"/>
    <w:rsid w:val="00411EB2"/>
    <w:rsid w:val="00411EF6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B366F"/>
    <w:rsid w:val="004B6FFE"/>
    <w:rsid w:val="004C21EF"/>
    <w:rsid w:val="004D37E4"/>
    <w:rsid w:val="004D51DF"/>
    <w:rsid w:val="004E05B1"/>
    <w:rsid w:val="004F00A2"/>
    <w:rsid w:val="00511E66"/>
    <w:rsid w:val="005150CD"/>
    <w:rsid w:val="005170C6"/>
    <w:rsid w:val="00530105"/>
    <w:rsid w:val="00532EBC"/>
    <w:rsid w:val="00534876"/>
    <w:rsid w:val="00541915"/>
    <w:rsid w:val="00544E74"/>
    <w:rsid w:val="00550BAA"/>
    <w:rsid w:val="00551A31"/>
    <w:rsid w:val="00580EBC"/>
    <w:rsid w:val="00597C21"/>
    <w:rsid w:val="005A09D1"/>
    <w:rsid w:val="005B02E9"/>
    <w:rsid w:val="005B2EF2"/>
    <w:rsid w:val="005C2041"/>
    <w:rsid w:val="005D0DEF"/>
    <w:rsid w:val="005D2455"/>
    <w:rsid w:val="005D4512"/>
    <w:rsid w:val="005D48FF"/>
    <w:rsid w:val="005F11DD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116F"/>
    <w:rsid w:val="006954DD"/>
    <w:rsid w:val="006A4851"/>
    <w:rsid w:val="006D7E53"/>
    <w:rsid w:val="006E6DBD"/>
    <w:rsid w:val="007102EC"/>
    <w:rsid w:val="00711A4B"/>
    <w:rsid w:val="0072058C"/>
    <w:rsid w:val="00721DC9"/>
    <w:rsid w:val="00723AAB"/>
    <w:rsid w:val="00727819"/>
    <w:rsid w:val="00730B0C"/>
    <w:rsid w:val="007440A5"/>
    <w:rsid w:val="00750CDF"/>
    <w:rsid w:val="00754175"/>
    <w:rsid w:val="00777414"/>
    <w:rsid w:val="0078478F"/>
    <w:rsid w:val="00790A53"/>
    <w:rsid w:val="007B655A"/>
    <w:rsid w:val="007C2F69"/>
    <w:rsid w:val="007F18CC"/>
    <w:rsid w:val="007F7B43"/>
    <w:rsid w:val="007F7BDE"/>
    <w:rsid w:val="008026EB"/>
    <w:rsid w:val="008030D2"/>
    <w:rsid w:val="0081423E"/>
    <w:rsid w:val="00814447"/>
    <w:rsid w:val="00842305"/>
    <w:rsid w:val="00843C7D"/>
    <w:rsid w:val="00865071"/>
    <w:rsid w:val="008676AA"/>
    <w:rsid w:val="008814FC"/>
    <w:rsid w:val="008961A3"/>
    <w:rsid w:val="008D0B1B"/>
    <w:rsid w:val="008D1D6C"/>
    <w:rsid w:val="008D2D2E"/>
    <w:rsid w:val="008D353A"/>
    <w:rsid w:val="008F130E"/>
    <w:rsid w:val="008F1789"/>
    <w:rsid w:val="00902BAD"/>
    <w:rsid w:val="0091581D"/>
    <w:rsid w:val="00917716"/>
    <w:rsid w:val="009208CB"/>
    <w:rsid w:val="00923BBD"/>
    <w:rsid w:val="009511B4"/>
    <w:rsid w:val="009768CB"/>
    <w:rsid w:val="0099120B"/>
    <w:rsid w:val="009A26D6"/>
    <w:rsid w:val="009A2FFE"/>
    <w:rsid w:val="009B31A5"/>
    <w:rsid w:val="009B6833"/>
    <w:rsid w:val="009D1D3D"/>
    <w:rsid w:val="009D28C6"/>
    <w:rsid w:val="009D58A4"/>
    <w:rsid w:val="009D6043"/>
    <w:rsid w:val="009E115B"/>
    <w:rsid w:val="009E3699"/>
    <w:rsid w:val="009E7DC3"/>
    <w:rsid w:val="009F1B08"/>
    <w:rsid w:val="00A142D2"/>
    <w:rsid w:val="00A16C53"/>
    <w:rsid w:val="00A16DA7"/>
    <w:rsid w:val="00A40D10"/>
    <w:rsid w:val="00A43F09"/>
    <w:rsid w:val="00A47992"/>
    <w:rsid w:val="00A634C4"/>
    <w:rsid w:val="00A74265"/>
    <w:rsid w:val="00A74E6B"/>
    <w:rsid w:val="00A75713"/>
    <w:rsid w:val="00A86CB2"/>
    <w:rsid w:val="00A96473"/>
    <w:rsid w:val="00AA3394"/>
    <w:rsid w:val="00AA4D3D"/>
    <w:rsid w:val="00AC71B8"/>
    <w:rsid w:val="00AD1457"/>
    <w:rsid w:val="00AD4AE0"/>
    <w:rsid w:val="00B02C5A"/>
    <w:rsid w:val="00B21475"/>
    <w:rsid w:val="00B21FF8"/>
    <w:rsid w:val="00B3760F"/>
    <w:rsid w:val="00B40C61"/>
    <w:rsid w:val="00B40E82"/>
    <w:rsid w:val="00B4104A"/>
    <w:rsid w:val="00B51AD2"/>
    <w:rsid w:val="00B553FF"/>
    <w:rsid w:val="00B606E2"/>
    <w:rsid w:val="00B66519"/>
    <w:rsid w:val="00B73396"/>
    <w:rsid w:val="00B7767D"/>
    <w:rsid w:val="00B92BA1"/>
    <w:rsid w:val="00BA4C86"/>
    <w:rsid w:val="00BA6C45"/>
    <w:rsid w:val="00BB03DA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17410"/>
    <w:rsid w:val="00C449F8"/>
    <w:rsid w:val="00C47F19"/>
    <w:rsid w:val="00C65415"/>
    <w:rsid w:val="00C708AF"/>
    <w:rsid w:val="00C84DBE"/>
    <w:rsid w:val="00CA5B92"/>
    <w:rsid w:val="00CA72E9"/>
    <w:rsid w:val="00CB17ED"/>
    <w:rsid w:val="00CB4924"/>
    <w:rsid w:val="00CD5406"/>
    <w:rsid w:val="00CD71A3"/>
    <w:rsid w:val="00CE5583"/>
    <w:rsid w:val="00D00E89"/>
    <w:rsid w:val="00D10738"/>
    <w:rsid w:val="00D114BB"/>
    <w:rsid w:val="00D22B08"/>
    <w:rsid w:val="00D233E8"/>
    <w:rsid w:val="00D36474"/>
    <w:rsid w:val="00D40A46"/>
    <w:rsid w:val="00D7331D"/>
    <w:rsid w:val="00D77EFE"/>
    <w:rsid w:val="00D938F8"/>
    <w:rsid w:val="00DA2019"/>
    <w:rsid w:val="00DC7530"/>
    <w:rsid w:val="00E00D54"/>
    <w:rsid w:val="00E0218B"/>
    <w:rsid w:val="00E02784"/>
    <w:rsid w:val="00E02E17"/>
    <w:rsid w:val="00E13827"/>
    <w:rsid w:val="00E164CF"/>
    <w:rsid w:val="00E265A3"/>
    <w:rsid w:val="00E30687"/>
    <w:rsid w:val="00E34C95"/>
    <w:rsid w:val="00E407DF"/>
    <w:rsid w:val="00E578EE"/>
    <w:rsid w:val="00E939C2"/>
    <w:rsid w:val="00EB62AC"/>
    <w:rsid w:val="00ED19CF"/>
    <w:rsid w:val="00ED71C5"/>
    <w:rsid w:val="00EF0B13"/>
    <w:rsid w:val="00F03CA7"/>
    <w:rsid w:val="00F55911"/>
    <w:rsid w:val="00F56794"/>
    <w:rsid w:val="00F75F04"/>
    <w:rsid w:val="00F93E48"/>
    <w:rsid w:val="00F950A5"/>
    <w:rsid w:val="00F96CF7"/>
    <w:rsid w:val="00FA15A8"/>
    <w:rsid w:val="00FA6244"/>
    <w:rsid w:val="00FB2C31"/>
    <w:rsid w:val="00FC041A"/>
    <w:rsid w:val="00FC1321"/>
    <w:rsid w:val="00FC6FFB"/>
    <w:rsid w:val="00FD60B2"/>
    <w:rsid w:val="00FE1F3D"/>
    <w:rsid w:val="00FE47B1"/>
    <w:rsid w:val="00FF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B451"/>
  <w15:docId w15:val="{3E3DE424-8738-4D90-8037-A966BBB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uiPriority w:val="20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uiPriority w:val="1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D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0342"/>
    <w:rPr>
      <w:rFonts w:ascii="Tahoma" w:hAnsi="Tahoma" w:cs="Tahoma"/>
      <w:sz w:val="16"/>
      <w:szCs w:val="16"/>
    </w:rPr>
  </w:style>
  <w:style w:type="paragraph" w:customStyle="1" w:styleId="19">
    <w:name w:val="Без интервала1"/>
    <w:uiPriority w:val="99"/>
    <w:rsid w:val="00750C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List Paragraph"/>
    <w:basedOn w:val="a"/>
    <w:uiPriority w:val="34"/>
    <w:qFormat/>
    <w:rsid w:val="00A75713"/>
    <w:pPr>
      <w:ind w:left="720"/>
      <w:contextualSpacing/>
    </w:pPr>
  </w:style>
  <w:style w:type="character" w:customStyle="1" w:styleId="afd">
    <w:name w:val="Основной текст_"/>
    <w:basedOn w:val="a0"/>
    <w:link w:val="1a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1a">
    <w:name w:val="Основной текст1"/>
    <w:basedOn w:val="a"/>
    <w:link w:val="afd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e">
    <w:name w:val="Другое_"/>
    <w:basedOn w:val="a0"/>
    <w:link w:val="aff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aff">
    <w:name w:val="Другое"/>
    <w:basedOn w:val="a"/>
    <w:link w:val="afe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1">
    <w:name w:val="s_1"/>
    <w:basedOn w:val="a"/>
    <w:qFormat/>
    <w:rsid w:val="0086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65B3-C284-4782-9B9D-D28A58D5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1</cp:lastModifiedBy>
  <cp:revision>2</cp:revision>
  <cp:lastPrinted>2026-05-04T08:48:00Z</cp:lastPrinted>
  <dcterms:created xsi:type="dcterms:W3CDTF">2026-07-03T11:56:00Z</dcterms:created>
  <dcterms:modified xsi:type="dcterms:W3CDTF">2026-07-03T11:56:00Z</dcterms:modified>
</cp:coreProperties>
</file>