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A46" w:rsidRPr="00A27B38" w:rsidRDefault="00D40A46" w:rsidP="00D40A46">
      <w:pPr>
        <w:pStyle w:val="a3"/>
        <w:spacing w:after="0"/>
        <w:jc w:val="center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«СИВИНЬ»</w:t>
      </w:r>
    </w:p>
    <w:p w:rsidR="00D40A46" w:rsidRPr="00A27B38" w:rsidRDefault="00D40A46" w:rsidP="00D40A46">
      <w:pPr>
        <w:pStyle w:val="a3"/>
        <w:spacing w:before="0" w:after="0"/>
        <w:jc w:val="both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Газета Сивиньского сельского поселения</w:t>
      </w:r>
    </w:p>
    <w:p w:rsidR="00D40A46" w:rsidRPr="00A27B38" w:rsidRDefault="00D40A46" w:rsidP="00D40A46">
      <w:pPr>
        <w:pStyle w:val="a3"/>
        <w:spacing w:before="0" w:after="0"/>
        <w:jc w:val="both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Краснослободского муниципального района Республики Мордовия</w:t>
      </w:r>
    </w:p>
    <w:p w:rsidR="00D40A46" w:rsidRPr="00A27B38" w:rsidRDefault="00D40A46" w:rsidP="00D40A46">
      <w:pPr>
        <w:pStyle w:val="a3"/>
        <w:spacing w:before="0" w:after="0"/>
        <w:jc w:val="both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Является официальным</w:t>
      </w:r>
    </w:p>
    <w:p w:rsidR="00D40A46" w:rsidRPr="00A27B38" w:rsidRDefault="00D40A46" w:rsidP="00D40A46">
      <w:pPr>
        <w:pStyle w:val="a3"/>
        <w:spacing w:before="0" w:after="0"/>
        <w:jc w:val="both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печатным изданием Сивиньского</w:t>
      </w:r>
    </w:p>
    <w:p w:rsidR="00D40A46" w:rsidRPr="00A27B38" w:rsidRDefault="00D40A46" w:rsidP="00D40A46">
      <w:pPr>
        <w:pStyle w:val="a3"/>
        <w:spacing w:before="0" w:after="0"/>
        <w:jc w:val="both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сельского поселения Краснослободского</w:t>
      </w:r>
    </w:p>
    <w:p w:rsidR="00D40A46" w:rsidRPr="00A27B38" w:rsidRDefault="00D40A46" w:rsidP="00D40A46">
      <w:pPr>
        <w:pStyle w:val="a3"/>
        <w:spacing w:before="0" w:after="0"/>
        <w:jc w:val="both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муниципального района Республики Мордовия</w:t>
      </w:r>
    </w:p>
    <w:p w:rsidR="003E3CE2" w:rsidRPr="00A62B0E" w:rsidRDefault="00D40A46" w:rsidP="00F56794">
      <w:pPr>
        <w:pStyle w:val="a3"/>
        <w:spacing w:before="0" w:after="0"/>
        <w:jc w:val="both"/>
        <w:rPr>
          <w:b/>
          <w:bCs/>
        </w:rPr>
      </w:pPr>
      <w:r w:rsidRPr="00A27B38">
        <w:rPr>
          <w:b/>
          <w:sz w:val="20"/>
          <w:szCs w:val="20"/>
        </w:rPr>
        <w:t xml:space="preserve">№ </w:t>
      </w:r>
      <w:r w:rsidR="00727819">
        <w:rPr>
          <w:b/>
          <w:bCs/>
          <w:sz w:val="20"/>
          <w:szCs w:val="20"/>
        </w:rPr>
        <w:t>28</w:t>
      </w:r>
      <w:r>
        <w:rPr>
          <w:b/>
          <w:bCs/>
          <w:sz w:val="20"/>
          <w:szCs w:val="20"/>
        </w:rPr>
        <w:t xml:space="preserve"> </w:t>
      </w:r>
      <w:r w:rsidRPr="00A27B38">
        <w:rPr>
          <w:b/>
          <w:bCs/>
          <w:sz w:val="20"/>
          <w:szCs w:val="20"/>
        </w:rPr>
        <w:t xml:space="preserve">от </w:t>
      </w:r>
      <w:proofErr w:type="gramStart"/>
      <w:r w:rsidRPr="00A27B38">
        <w:rPr>
          <w:b/>
          <w:bCs/>
          <w:sz w:val="20"/>
          <w:szCs w:val="20"/>
        </w:rPr>
        <w:t>«</w:t>
      </w:r>
      <w:r w:rsidR="004D51DF">
        <w:rPr>
          <w:b/>
          <w:bCs/>
          <w:sz w:val="20"/>
          <w:szCs w:val="20"/>
        </w:rPr>
        <w:t xml:space="preserve"> </w:t>
      </w:r>
      <w:r w:rsidR="00F56794">
        <w:rPr>
          <w:b/>
          <w:bCs/>
          <w:sz w:val="20"/>
          <w:szCs w:val="20"/>
        </w:rPr>
        <w:t>23</w:t>
      </w:r>
      <w:proofErr w:type="gramEnd"/>
      <w:r w:rsidRPr="00A27B38">
        <w:rPr>
          <w:b/>
          <w:bCs/>
          <w:sz w:val="20"/>
          <w:szCs w:val="20"/>
        </w:rPr>
        <w:t xml:space="preserve">» </w:t>
      </w:r>
      <w:r w:rsidR="00CA72E9">
        <w:rPr>
          <w:b/>
          <w:bCs/>
          <w:sz w:val="20"/>
          <w:szCs w:val="20"/>
        </w:rPr>
        <w:t>ию</w:t>
      </w:r>
      <w:r w:rsidR="00F56794">
        <w:rPr>
          <w:b/>
          <w:bCs/>
          <w:sz w:val="20"/>
          <w:szCs w:val="20"/>
        </w:rPr>
        <w:t>ня 2026г.</w:t>
      </w:r>
    </w:p>
    <w:p w:rsidR="003E3CE2" w:rsidRDefault="003E3CE2" w:rsidP="003E3CE2">
      <w:pPr>
        <w:shd w:val="clear" w:color="auto" w:fill="FFFFFF"/>
        <w:spacing w:after="150" w:line="100" w:lineRule="atLeast"/>
        <w:ind w:left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27819" w:rsidRPr="00727819" w:rsidRDefault="00727819" w:rsidP="00727819">
      <w:pPr>
        <w:tabs>
          <w:tab w:val="left" w:pos="2490"/>
          <w:tab w:val="center" w:pos="4961"/>
          <w:tab w:val="left" w:pos="5220"/>
        </w:tabs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2781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СОВЕТ ДЕПУТАТОВ</w:t>
      </w:r>
    </w:p>
    <w:p w:rsidR="00727819" w:rsidRPr="00727819" w:rsidRDefault="00727819" w:rsidP="00727819">
      <w:pPr>
        <w:tabs>
          <w:tab w:val="left" w:pos="2490"/>
          <w:tab w:val="center" w:pos="4961"/>
          <w:tab w:val="left" w:pos="5220"/>
        </w:tabs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2781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СИВИНЬСКОГО </w:t>
      </w:r>
      <w:proofErr w:type="gramStart"/>
      <w:r w:rsidRPr="0072781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СЕЛЬСКОГО  ПОСЕЛЕНИЯ</w:t>
      </w:r>
      <w:proofErr w:type="gramEnd"/>
    </w:p>
    <w:p w:rsidR="00727819" w:rsidRPr="00727819" w:rsidRDefault="00727819" w:rsidP="00727819">
      <w:pPr>
        <w:tabs>
          <w:tab w:val="left" w:pos="5220"/>
        </w:tabs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2781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КРАСНОСЛОБОДСКОГО МУНИЦИПАЛЬНОГО РАЙОНА</w:t>
      </w:r>
    </w:p>
    <w:p w:rsidR="00727819" w:rsidRPr="00727819" w:rsidRDefault="00727819" w:rsidP="00727819">
      <w:pPr>
        <w:tabs>
          <w:tab w:val="left" w:pos="5220"/>
        </w:tabs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2781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РЕСПУБЛИКИ МОРДОВИЯ</w:t>
      </w:r>
    </w:p>
    <w:p w:rsidR="00727819" w:rsidRPr="00727819" w:rsidRDefault="00727819" w:rsidP="00727819">
      <w:pPr>
        <w:tabs>
          <w:tab w:val="left" w:pos="4382"/>
        </w:tabs>
        <w:spacing w:after="0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7819" w:rsidRPr="00727819" w:rsidRDefault="00727819" w:rsidP="00727819">
      <w:pPr>
        <w:tabs>
          <w:tab w:val="left" w:pos="4382"/>
        </w:tabs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7819">
        <w:rPr>
          <w:rFonts w:ascii="Times New Roman" w:eastAsia="Times New Roman" w:hAnsi="Times New Roman" w:cs="Times New Roman"/>
          <w:color w:val="000000"/>
          <w:sz w:val="24"/>
          <w:szCs w:val="24"/>
        </w:rPr>
        <w:t>ТРИДЦАТЬ ДЕВЯТАЯ СЕССИЯ</w:t>
      </w:r>
    </w:p>
    <w:p w:rsidR="00727819" w:rsidRPr="00727819" w:rsidRDefault="00727819" w:rsidP="00727819">
      <w:pPr>
        <w:tabs>
          <w:tab w:val="left" w:pos="4382"/>
        </w:tabs>
        <w:spacing w:after="0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27819" w:rsidRPr="00727819" w:rsidRDefault="00727819" w:rsidP="00727819">
      <w:pPr>
        <w:tabs>
          <w:tab w:val="left" w:pos="4382"/>
        </w:tabs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2781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РЕШЕНИЕ</w:t>
      </w:r>
    </w:p>
    <w:p w:rsidR="00727819" w:rsidRPr="00727819" w:rsidRDefault="00727819" w:rsidP="00727819">
      <w:pPr>
        <w:tabs>
          <w:tab w:val="left" w:pos="4382"/>
        </w:tabs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27819" w:rsidRPr="00727819" w:rsidRDefault="00727819" w:rsidP="00727819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72781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от «23» июня 2026 года </w:t>
      </w:r>
      <w:r w:rsidRPr="0072781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 w:rsidRPr="0072781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 w:rsidRPr="0072781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 w:rsidRPr="0072781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 w:rsidRPr="0072781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 w:rsidRPr="0072781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  <w:t>№14</w:t>
      </w:r>
    </w:p>
    <w:p w:rsidR="00727819" w:rsidRPr="00727819" w:rsidRDefault="00727819" w:rsidP="0072781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7819">
        <w:rPr>
          <w:rFonts w:ascii="Times New Roman" w:eastAsia="Times New Roman" w:hAnsi="Times New Roman" w:cs="Times New Roman"/>
          <w:b/>
          <w:sz w:val="24"/>
          <w:szCs w:val="24"/>
        </w:rPr>
        <w:t>с.Сивинь</w:t>
      </w:r>
    </w:p>
    <w:p w:rsidR="00727819" w:rsidRPr="00727819" w:rsidRDefault="00727819" w:rsidP="0072781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27819" w:rsidRPr="00727819" w:rsidRDefault="00727819" w:rsidP="007278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72781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 внесении изменений в решение </w:t>
      </w:r>
      <w:r w:rsidRPr="00727819">
        <w:rPr>
          <w:rFonts w:ascii="Times New Roman" w:eastAsia="Times New Roman" w:hAnsi="Times New Roman" w:cs="Times New Roman"/>
          <w:b/>
          <w:sz w:val="24"/>
          <w:szCs w:val="24"/>
        </w:rPr>
        <w:t xml:space="preserve">Совета депутатов Сивиньского сельского поселения Краснослободского муниципального района Республики Мордовия </w:t>
      </w:r>
      <w:r w:rsidRPr="0072781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от 25.08.2024г. №13</w:t>
      </w:r>
      <w:r w:rsidRPr="00727819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727819" w:rsidRPr="00727819" w:rsidRDefault="00727819" w:rsidP="007278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7819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27819">
        <w:rPr>
          <w:rFonts w:ascii="Times New Roman" w:eastAsia="Times New Roman" w:hAnsi="Times New Roman" w:cs="Times New Roman"/>
          <w:b/>
          <w:sz w:val="24"/>
          <w:szCs w:val="24"/>
        </w:rPr>
        <w:t>«О налоге на имущество физических лиц»</w:t>
      </w:r>
    </w:p>
    <w:p w:rsidR="00727819" w:rsidRPr="00727819" w:rsidRDefault="00727819" w:rsidP="00727819">
      <w:pPr>
        <w:spacing w:after="235" w:line="240" w:lineRule="auto"/>
        <w:jc w:val="both"/>
        <w:rPr>
          <w:rFonts w:ascii="Times New Roman" w:eastAsia="Times New Roman" w:hAnsi="Times New Roman" w:cs="Times New Roman"/>
          <w:b/>
          <w:color w:val="212121"/>
          <w:sz w:val="24"/>
          <w:szCs w:val="24"/>
          <w:highlight w:val="white"/>
        </w:rPr>
      </w:pPr>
      <w:r w:rsidRPr="00727819">
        <w:rPr>
          <w:rFonts w:ascii="Times New Roman" w:eastAsia="Times New Roman" w:hAnsi="Times New Roman" w:cs="Times New Roman"/>
          <w:color w:val="212121"/>
          <w:sz w:val="24"/>
          <w:szCs w:val="24"/>
          <w:highlight w:val="white"/>
        </w:rPr>
        <w:t xml:space="preserve">          Согласно части 1 статьи 407 Налогового кодекса Российской Федерации, Федерального закона от</w:t>
      </w:r>
      <w:r w:rsidRPr="0072781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06.10.2003 № 131-ФЗ </w:t>
      </w:r>
      <w:r w:rsidRPr="00727819">
        <w:rPr>
          <w:rFonts w:ascii="Times New Roman" w:eastAsia="Times New Roman" w:hAnsi="Times New Roman" w:cs="Times New Roman"/>
          <w:color w:val="212121"/>
          <w:sz w:val="24"/>
          <w:szCs w:val="24"/>
          <w:highlight w:val="white"/>
        </w:rPr>
        <w:t xml:space="preserve">«Об общих принципах организации местного самоуправления в Российской Федерации», руководствуясь Уставом муниципального </w:t>
      </w:r>
      <w:proofErr w:type="gramStart"/>
      <w:r w:rsidRPr="00727819">
        <w:rPr>
          <w:rFonts w:ascii="Times New Roman" w:eastAsia="Times New Roman" w:hAnsi="Times New Roman" w:cs="Times New Roman"/>
          <w:color w:val="212121"/>
          <w:sz w:val="24"/>
          <w:szCs w:val="24"/>
          <w:highlight w:val="white"/>
        </w:rPr>
        <w:t>образования  Сивиньского</w:t>
      </w:r>
      <w:proofErr w:type="gramEnd"/>
      <w:r w:rsidRPr="00727819">
        <w:rPr>
          <w:rFonts w:ascii="Times New Roman" w:eastAsia="Times New Roman" w:hAnsi="Times New Roman" w:cs="Times New Roman"/>
          <w:color w:val="212121"/>
          <w:sz w:val="24"/>
          <w:szCs w:val="24"/>
          <w:highlight w:val="white"/>
        </w:rPr>
        <w:t xml:space="preserve">  сельское поселение</w:t>
      </w:r>
      <w:r w:rsidRPr="00727819">
        <w:rPr>
          <w:rFonts w:ascii="Times New Roman" w:eastAsia="Times New Roman" w:hAnsi="Times New Roman" w:cs="Times New Roman"/>
          <w:b/>
          <w:color w:val="212121"/>
          <w:sz w:val="24"/>
          <w:szCs w:val="24"/>
          <w:highlight w:val="white"/>
        </w:rPr>
        <w:t xml:space="preserve">, Совет депутатов Сивиньского   сельского поселения решил: </w:t>
      </w:r>
    </w:p>
    <w:p w:rsidR="00727819" w:rsidRPr="00727819" w:rsidRDefault="00727819" w:rsidP="00727819">
      <w:pPr>
        <w:spacing w:after="23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819">
        <w:rPr>
          <w:rFonts w:ascii="Times New Roman" w:eastAsia="Times New Roman" w:hAnsi="Times New Roman" w:cs="Times New Roman"/>
          <w:color w:val="212121"/>
          <w:sz w:val="24"/>
          <w:szCs w:val="24"/>
          <w:highlight w:val="white"/>
        </w:rPr>
        <w:t xml:space="preserve">  1.   </w:t>
      </w:r>
      <w:r w:rsidRPr="00727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Внести следующие изменения в решение </w:t>
      </w:r>
      <w:r w:rsidRPr="00727819">
        <w:rPr>
          <w:rFonts w:ascii="Times New Roman" w:eastAsia="Times New Roman" w:hAnsi="Times New Roman" w:cs="Times New Roman"/>
          <w:sz w:val="24"/>
          <w:szCs w:val="24"/>
        </w:rPr>
        <w:t xml:space="preserve">Совета депутатов </w:t>
      </w:r>
      <w:proofErr w:type="gramStart"/>
      <w:r w:rsidRPr="00727819">
        <w:rPr>
          <w:rFonts w:ascii="Times New Roman" w:eastAsia="Times New Roman" w:hAnsi="Times New Roman" w:cs="Times New Roman"/>
          <w:color w:val="212121"/>
          <w:sz w:val="24"/>
          <w:szCs w:val="24"/>
          <w:highlight w:val="white"/>
        </w:rPr>
        <w:t xml:space="preserve">Сивиньского  </w:t>
      </w:r>
      <w:r w:rsidRPr="00727819">
        <w:rPr>
          <w:rFonts w:ascii="Times New Roman" w:eastAsia="Times New Roman" w:hAnsi="Times New Roman" w:cs="Times New Roman"/>
          <w:sz w:val="24"/>
          <w:szCs w:val="24"/>
        </w:rPr>
        <w:t>сельского</w:t>
      </w:r>
      <w:proofErr w:type="gramEnd"/>
      <w:r w:rsidRPr="00727819">
        <w:rPr>
          <w:rFonts w:ascii="Times New Roman" w:eastAsia="Times New Roman" w:hAnsi="Times New Roman" w:cs="Times New Roman"/>
          <w:sz w:val="24"/>
          <w:szCs w:val="24"/>
        </w:rPr>
        <w:t xml:space="preserve"> поселения Краснослободского муниципального района Республики Мордовия от </w:t>
      </w:r>
      <w:r w:rsidRPr="007278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25.08.2024г. №13</w:t>
      </w:r>
      <w:r w:rsidRPr="00727819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27819">
        <w:rPr>
          <w:rFonts w:ascii="Times New Roman" w:eastAsia="Times New Roman" w:hAnsi="Times New Roman" w:cs="Times New Roman"/>
          <w:sz w:val="24"/>
          <w:szCs w:val="24"/>
        </w:rPr>
        <w:t xml:space="preserve"> «О налоге на имущество физических лиц»:</w:t>
      </w:r>
    </w:p>
    <w:p w:rsidR="00727819" w:rsidRPr="00727819" w:rsidRDefault="00727819" w:rsidP="00727819">
      <w:pPr>
        <w:spacing w:after="2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72781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   1)  Часть 3 дополнить пунктами 3.3 и 3.4 следующего содержания:</w:t>
      </w:r>
    </w:p>
    <w:p w:rsidR="00727819" w:rsidRPr="00727819" w:rsidRDefault="00727819" w:rsidP="00727819">
      <w:pPr>
        <w:spacing w:after="23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819">
        <w:rPr>
          <w:rFonts w:ascii="Times New Roman" w:eastAsia="Times New Roman" w:hAnsi="Times New Roman" w:cs="Times New Roman"/>
          <w:sz w:val="24"/>
          <w:szCs w:val="24"/>
        </w:rPr>
        <w:t xml:space="preserve">  «3.3. Предоставить налоговую льготу физическим лицам - в отношении объектов налогообложения, расположенных на территории, на которой в соответствии с законодательством Российской Федерации введены режимы чрезвычайного положения, чрезвычайной ситуации или правовой режим контртеррористической операции и в отношении жителей которой принято решение о временном отселении (эвакуации), - за весь налоговый период, в котором действовал соответствующий режим». </w:t>
      </w:r>
    </w:p>
    <w:p w:rsidR="00727819" w:rsidRPr="00727819" w:rsidRDefault="00727819" w:rsidP="00727819">
      <w:pPr>
        <w:spacing w:after="23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819">
        <w:rPr>
          <w:rFonts w:ascii="Times New Roman" w:eastAsia="Times New Roman" w:hAnsi="Times New Roman" w:cs="Times New Roman"/>
          <w:sz w:val="24"/>
          <w:szCs w:val="24"/>
        </w:rPr>
        <w:t xml:space="preserve"> «3.</w:t>
      </w:r>
      <w:proofErr w:type="gramStart"/>
      <w:r w:rsidRPr="00727819">
        <w:rPr>
          <w:rFonts w:ascii="Times New Roman" w:eastAsia="Times New Roman" w:hAnsi="Times New Roman" w:cs="Times New Roman"/>
          <w:sz w:val="24"/>
          <w:szCs w:val="24"/>
        </w:rPr>
        <w:t>4.Налоговая</w:t>
      </w:r>
      <w:proofErr w:type="gramEnd"/>
      <w:r w:rsidRPr="00727819">
        <w:rPr>
          <w:rFonts w:ascii="Times New Roman" w:eastAsia="Times New Roman" w:hAnsi="Times New Roman" w:cs="Times New Roman"/>
          <w:sz w:val="24"/>
          <w:szCs w:val="24"/>
        </w:rPr>
        <w:t xml:space="preserve"> льгота, предусмотренная пунктом 3.3.  предоставляется в размере подлежащей уплате налогоплательщиком суммы налога в отношении всех объектов налогообложения, находящихся в собственности налогоплательщика и отвечающих условиям, предусмотренным пунктом 3.3.» </w:t>
      </w:r>
    </w:p>
    <w:p w:rsidR="00727819" w:rsidRPr="00727819" w:rsidRDefault="00727819" w:rsidP="00727819">
      <w:pPr>
        <w:spacing w:after="23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81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 2.</w:t>
      </w:r>
      <w:r w:rsidRPr="00727819">
        <w:rPr>
          <w:rFonts w:ascii="Times New Roman" w:eastAsia="Times New Roman" w:hAnsi="Times New Roman" w:cs="Times New Roman"/>
          <w:sz w:val="24"/>
          <w:szCs w:val="24"/>
        </w:rPr>
        <w:t xml:space="preserve">    Настоящее решение вступает в </w:t>
      </w:r>
      <w:proofErr w:type="gramStart"/>
      <w:r w:rsidRPr="00727819">
        <w:rPr>
          <w:rFonts w:ascii="Times New Roman" w:eastAsia="Times New Roman" w:hAnsi="Times New Roman" w:cs="Times New Roman"/>
          <w:sz w:val="24"/>
          <w:szCs w:val="24"/>
        </w:rPr>
        <w:t>силу  не</w:t>
      </w:r>
      <w:proofErr w:type="gramEnd"/>
      <w:r w:rsidRPr="00727819">
        <w:rPr>
          <w:rFonts w:ascii="Times New Roman" w:eastAsia="Times New Roman" w:hAnsi="Times New Roman" w:cs="Times New Roman"/>
          <w:sz w:val="24"/>
          <w:szCs w:val="24"/>
        </w:rPr>
        <w:t xml:space="preserve"> ранее чем  по истечении одного месяца со дня его официального опубликования в «Информационном бюллетене» и не ранее 1 января 2027 г. , подлежит размещению на официальном сайте администрации Сивиньского  сельского поселения  Краснослободского муниципального района Республики Мордовия .</w:t>
      </w:r>
    </w:p>
    <w:p w:rsidR="00727819" w:rsidRPr="00727819" w:rsidRDefault="00727819" w:rsidP="007278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27819" w:rsidRPr="00727819" w:rsidRDefault="00727819" w:rsidP="0072781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7819">
        <w:rPr>
          <w:rFonts w:ascii="Times New Roman" w:eastAsia="Times New Roman" w:hAnsi="Times New Roman" w:cs="Times New Roman"/>
          <w:b/>
          <w:sz w:val="24"/>
          <w:szCs w:val="24"/>
        </w:rPr>
        <w:t>Председатель Совета депутатов</w:t>
      </w:r>
    </w:p>
    <w:p w:rsidR="00727819" w:rsidRPr="00727819" w:rsidRDefault="00727819" w:rsidP="0072781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7819">
        <w:rPr>
          <w:rFonts w:ascii="Times New Roman" w:eastAsia="Times New Roman" w:hAnsi="Times New Roman" w:cs="Times New Roman"/>
          <w:b/>
          <w:sz w:val="24"/>
          <w:szCs w:val="24"/>
        </w:rPr>
        <w:t xml:space="preserve">Сивиньского сельского поселения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Н.Н Лисина</w:t>
      </w:r>
      <w:bookmarkStart w:id="0" w:name="_GoBack"/>
      <w:bookmarkEnd w:id="0"/>
    </w:p>
    <w:p w:rsidR="00D10738" w:rsidRPr="00A62B0E" w:rsidRDefault="00D10738" w:rsidP="003E3CE2">
      <w:pPr>
        <w:shd w:val="clear" w:color="auto" w:fill="FFFFFF"/>
        <w:spacing w:after="150" w:line="100" w:lineRule="atLeast"/>
        <w:ind w:left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E3CE2" w:rsidRPr="004D51DF" w:rsidRDefault="003E3CE2" w:rsidP="003E3CE2">
      <w:pPr>
        <w:pStyle w:val="a3"/>
        <w:spacing w:before="0" w:after="0"/>
        <w:jc w:val="both"/>
        <w:rPr>
          <w:b/>
          <w:bCs/>
          <w:sz w:val="20"/>
          <w:szCs w:val="20"/>
        </w:rPr>
      </w:pPr>
      <w:proofErr w:type="spellStart"/>
      <w:proofErr w:type="gramStart"/>
      <w:r w:rsidRPr="009B7CBE">
        <w:rPr>
          <w:sz w:val="20"/>
          <w:szCs w:val="20"/>
        </w:rPr>
        <w:t>РМ,Краснослободский</w:t>
      </w:r>
      <w:proofErr w:type="spellEnd"/>
      <w:proofErr w:type="gramEnd"/>
      <w:r>
        <w:rPr>
          <w:sz w:val="20"/>
          <w:szCs w:val="20"/>
        </w:rPr>
        <w:t xml:space="preserve">                                         </w:t>
      </w:r>
      <w:r w:rsidRPr="009B7CBE">
        <w:rPr>
          <w:sz w:val="20"/>
          <w:szCs w:val="20"/>
        </w:rPr>
        <w:t>муниципальный район</w:t>
      </w:r>
    </w:p>
    <w:p w:rsidR="003E3CE2" w:rsidRDefault="003E3CE2" w:rsidP="003E3CE2">
      <w:pPr>
        <w:pStyle w:val="a3"/>
        <w:spacing w:before="0" w:after="0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                                                                                </w:t>
      </w:r>
      <w:proofErr w:type="spellStart"/>
      <w:proofErr w:type="gramStart"/>
      <w:r w:rsidRPr="009B7CBE">
        <w:rPr>
          <w:sz w:val="20"/>
          <w:szCs w:val="20"/>
        </w:rPr>
        <w:t>с.Сивинь,ул.Садовая</w:t>
      </w:r>
      <w:proofErr w:type="spellEnd"/>
      <w:proofErr w:type="gramEnd"/>
      <w:r w:rsidRPr="009B7CBE">
        <w:rPr>
          <w:sz w:val="20"/>
          <w:szCs w:val="20"/>
        </w:rPr>
        <w:t xml:space="preserve"> д.10</w:t>
      </w:r>
    </w:p>
    <w:p w:rsidR="003E3CE2" w:rsidRPr="009B7CBE" w:rsidRDefault="003E3CE2" w:rsidP="003E3CE2">
      <w:pPr>
        <w:pStyle w:val="a3"/>
        <w:spacing w:before="0" w:after="0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Учредитель Совет депутатов                              </w:t>
      </w:r>
    </w:p>
    <w:p w:rsidR="003E3CE2" w:rsidRPr="009B7CBE" w:rsidRDefault="003E3CE2" w:rsidP="003E3CE2">
      <w:pPr>
        <w:pStyle w:val="a3"/>
        <w:spacing w:before="0" w:after="0"/>
        <w:ind w:left="-301" w:hanging="102"/>
        <w:jc w:val="both"/>
        <w:rPr>
          <w:sz w:val="20"/>
          <w:szCs w:val="20"/>
        </w:rPr>
      </w:pPr>
      <w:r w:rsidRPr="009B7CBE">
        <w:rPr>
          <w:sz w:val="20"/>
          <w:szCs w:val="20"/>
        </w:rPr>
        <w:t>Сивиньского сельского поселения</w:t>
      </w:r>
      <w:r>
        <w:rPr>
          <w:sz w:val="20"/>
          <w:szCs w:val="20"/>
        </w:rPr>
        <w:t xml:space="preserve">                         Тимошина О.И.</w:t>
      </w:r>
    </w:p>
    <w:p w:rsidR="003E3CE2" w:rsidRPr="009B7CBE" w:rsidRDefault="003E3CE2" w:rsidP="003E3CE2">
      <w:pPr>
        <w:pStyle w:val="a3"/>
        <w:spacing w:before="0" w:after="0"/>
        <w:ind w:hanging="499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Краснослободского Муниципального                 </w:t>
      </w:r>
      <w:r>
        <w:rPr>
          <w:sz w:val="20"/>
          <w:szCs w:val="20"/>
        </w:rPr>
        <w:t xml:space="preserve">   </w:t>
      </w:r>
      <w:r w:rsidRPr="009B7CBE">
        <w:rPr>
          <w:sz w:val="20"/>
          <w:szCs w:val="20"/>
        </w:rPr>
        <w:t xml:space="preserve"> Время подписания в печать          </w:t>
      </w:r>
      <w:r>
        <w:rPr>
          <w:sz w:val="20"/>
          <w:szCs w:val="20"/>
        </w:rPr>
        <w:t xml:space="preserve">        </w:t>
      </w:r>
      <w:r w:rsidRPr="009B7CBE">
        <w:rPr>
          <w:sz w:val="20"/>
          <w:szCs w:val="20"/>
        </w:rPr>
        <w:t xml:space="preserve"> Тираж 10 экз.</w:t>
      </w:r>
    </w:p>
    <w:p w:rsidR="003E3CE2" w:rsidRPr="009B7CBE" w:rsidRDefault="003E3CE2" w:rsidP="003E3CE2">
      <w:pPr>
        <w:pStyle w:val="a3"/>
        <w:tabs>
          <w:tab w:val="left" w:pos="7935"/>
        </w:tabs>
        <w:spacing w:before="0" w:after="0"/>
        <w:ind w:hanging="403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района Республики Мордовия                             </w:t>
      </w:r>
      <w:r>
        <w:rPr>
          <w:sz w:val="20"/>
          <w:szCs w:val="20"/>
        </w:rPr>
        <w:t xml:space="preserve">  </w:t>
      </w:r>
      <w:r w:rsidRPr="009B7CBE">
        <w:rPr>
          <w:sz w:val="20"/>
          <w:szCs w:val="20"/>
        </w:rPr>
        <w:t xml:space="preserve"> Распространяется</w:t>
      </w:r>
      <w:r>
        <w:rPr>
          <w:sz w:val="20"/>
          <w:szCs w:val="20"/>
        </w:rPr>
        <w:t xml:space="preserve">                                    </w:t>
      </w:r>
      <w:r w:rsidRPr="009B7CBE">
        <w:rPr>
          <w:sz w:val="20"/>
          <w:szCs w:val="20"/>
        </w:rPr>
        <w:t>по графику</w:t>
      </w:r>
    </w:p>
    <w:p w:rsidR="003E3CE2" w:rsidRPr="009B7CBE" w:rsidRDefault="003E3CE2" w:rsidP="003E3CE2">
      <w:pPr>
        <w:pStyle w:val="a3"/>
        <w:spacing w:before="0" w:after="0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                                                                           фактически – 15-00                       </w:t>
      </w:r>
      <w:r>
        <w:rPr>
          <w:sz w:val="20"/>
          <w:szCs w:val="20"/>
        </w:rPr>
        <w:t xml:space="preserve">         </w:t>
      </w:r>
      <w:r w:rsidRPr="009B7CBE">
        <w:rPr>
          <w:sz w:val="20"/>
          <w:szCs w:val="20"/>
        </w:rPr>
        <w:t xml:space="preserve"> бесплатно</w:t>
      </w:r>
    </w:p>
    <w:p w:rsidR="003E3CE2" w:rsidRPr="00802D3D" w:rsidRDefault="003E3CE2" w:rsidP="003E3CE2">
      <w:pPr>
        <w:pStyle w:val="a3"/>
        <w:spacing w:before="0" w:after="0"/>
        <w:jc w:val="both"/>
      </w:pPr>
    </w:p>
    <w:p w:rsidR="003E3CE2" w:rsidRPr="00D7331D" w:rsidRDefault="003E3CE2" w:rsidP="003E3CE2">
      <w:pPr>
        <w:pStyle w:val="a3"/>
        <w:spacing w:before="0" w:after="0"/>
        <w:jc w:val="both"/>
        <w:rPr>
          <w:b/>
          <w:bCs/>
          <w:sz w:val="20"/>
          <w:szCs w:val="20"/>
        </w:rPr>
        <w:sectPr w:rsidR="003E3CE2" w:rsidRPr="00D7331D" w:rsidSect="00D7331D">
          <w:pgSz w:w="11900" w:h="16840"/>
          <w:pgMar w:top="1110" w:right="211" w:bottom="531" w:left="855" w:header="682" w:footer="103" w:gutter="0"/>
          <w:cols w:space="720"/>
          <w:docGrid w:linePitch="360"/>
        </w:sectPr>
      </w:pPr>
    </w:p>
    <w:p w:rsidR="003E3CE2" w:rsidRPr="00A62B0E" w:rsidRDefault="003E3CE2" w:rsidP="003E3CE2">
      <w:pPr>
        <w:ind w:left="567"/>
        <w:jc w:val="both"/>
        <w:rPr>
          <w:sz w:val="24"/>
          <w:szCs w:val="24"/>
        </w:rPr>
      </w:pPr>
    </w:p>
    <w:p w:rsidR="00A75713" w:rsidRPr="008F4896" w:rsidRDefault="00A75713" w:rsidP="003E3CE2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5713" w:rsidRPr="001D221A" w:rsidRDefault="00A75713" w:rsidP="00A75713">
      <w:pPr>
        <w:rPr>
          <w:rFonts w:ascii="Times New Roman" w:hAnsi="Times New Roman" w:cs="Times New Roman"/>
          <w:sz w:val="24"/>
          <w:szCs w:val="24"/>
        </w:rPr>
      </w:pPr>
    </w:p>
    <w:p w:rsidR="00A75713" w:rsidRPr="001D221A" w:rsidRDefault="00A75713" w:rsidP="00A75713">
      <w:pPr>
        <w:rPr>
          <w:rFonts w:ascii="Times New Roman" w:hAnsi="Times New Roman" w:cs="Times New Roman"/>
          <w:sz w:val="24"/>
          <w:szCs w:val="24"/>
        </w:rPr>
      </w:pPr>
    </w:p>
    <w:p w:rsidR="00A75713" w:rsidRDefault="00A75713" w:rsidP="00A75713"/>
    <w:p w:rsidR="00A75713" w:rsidRPr="008F4896" w:rsidRDefault="00A75713" w:rsidP="00A757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5713" w:rsidRPr="008F4896" w:rsidRDefault="00A75713" w:rsidP="00A75713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5713" w:rsidRPr="008F4896" w:rsidRDefault="00A75713" w:rsidP="00A75713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5713" w:rsidRPr="001D221A" w:rsidRDefault="00A75713" w:rsidP="00A75713">
      <w:pPr>
        <w:rPr>
          <w:rFonts w:ascii="Times New Roman" w:hAnsi="Times New Roman" w:cs="Times New Roman"/>
          <w:sz w:val="24"/>
          <w:szCs w:val="24"/>
        </w:rPr>
      </w:pPr>
    </w:p>
    <w:p w:rsidR="00A75713" w:rsidRPr="001D221A" w:rsidRDefault="00A75713" w:rsidP="00A75713">
      <w:pPr>
        <w:rPr>
          <w:rFonts w:ascii="Times New Roman" w:hAnsi="Times New Roman" w:cs="Times New Roman"/>
          <w:sz w:val="24"/>
          <w:szCs w:val="24"/>
        </w:rPr>
      </w:pPr>
    </w:p>
    <w:p w:rsidR="00A75713" w:rsidRDefault="00A75713" w:rsidP="00A75713"/>
    <w:p w:rsidR="00A75713" w:rsidRPr="001D221A" w:rsidRDefault="00A75713" w:rsidP="00A75713">
      <w:pPr>
        <w:rPr>
          <w:rFonts w:ascii="Times New Roman" w:hAnsi="Times New Roman" w:cs="Times New Roman"/>
          <w:sz w:val="24"/>
          <w:szCs w:val="24"/>
        </w:rPr>
      </w:pPr>
    </w:p>
    <w:p w:rsidR="00A75713" w:rsidRPr="001D221A" w:rsidRDefault="00A75713" w:rsidP="00A75713">
      <w:pPr>
        <w:rPr>
          <w:rFonts w:ascii="Times New Roman" w:hAnsi="Times New Roman" w:cs="Times New Roman"/>
          <w:sz w:val="24"/>
          <w:szCs w:val="24"/>
        </w:rPr>
      </w:pPr>
    </w:p>
    <w:p w:rsidR="00A75713" w:rsidRPr="008F4896" w:rsidRDefault="00A75713" w:rsidP="00A75713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5713" w:rsidRPr="001D221A" w:rsidRDefault="00A75713" w:rsidP="00A75713">
      <w:pPr>
        <w:rPr>
          <w:rFonts w:ascii="Times New Roman" w:hAnsi="Times New Roman" w:cs="Times New Roman"/>
          <w:sz w:val="24"/>
          <w:szCs w:val="24"/>
        </w:rPr>
      </w:pPr>
    </w:p>
    <w:p w:rsidR="00FA6244" w:rsidRDefault="00FA6244" w:rsidP="009B6833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  <w:sectPr w:rsidR="00FA6244" w:rsidSect="003E3CE2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D40A46" w:rsidRDefault="00D40A46" w:rsidP="00D40A46">
      <w:pPr>
        <w:pStyle w:val="a3"/>
        <w:spacing w:before="0" w:after="0"/>
        <w:rPr>
          <w:sz w:val="20"/>
          <w:szCs w:val="20"/>
        </w:rPr>
      </w:pPr>
    </w:p>
    <w:p w:rsidR="00750CDF" w:rsidRPr="005150CD" w:rsidRDefault="00750CDF" w:rsidP="009B6833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sectPr w:rsidR="00750CDF" w:rsidRPr="005150CD" w:rsidSect="006C331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3C1526D"/>
    <w:multiLevelType w:val="singleLevel"/>
    <w:tmpl w:val="83C1526D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9239341B"/>
    <w:multiLevelType w:val="singleLevel"/>
    <w:tmpl w:val="9239341B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abstractNum w:abstractNumId="2" w15:restartNumberingAfterBreak="0">
    <w:nsid w:val="B5E306ED"/>
    <w:multiLevelType w:val="singleLevel"/>
    <w:tmpl w:val="B5E306ED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abstractNum w:abstractNumId="3" w15:restartNumberingAfterBreak="0">
    <w:nsid w:val="BF205925"/>
    <w:multiLevelType w:val="singleLevel"/>
    <w:tmpl w:val="BF205925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abstractNum w:abstractNumId="4" w15:restartNumberingAfterBreak="0">
    <w:nsid w:val="CF092B84"/>
    <w:multiLevelType w:val="multilevel"/>
    <w:tmpl w:val="CF092B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-20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6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 w:val="24"/>
        <w:szCs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 w:val="24"/>
        <w:szCs w:val="24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 w:val="24"/>
        <w:szCs w:val="24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 w:val="24"/>
        <w:szCs w:val="24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 w:val="24"/>
        <w:szCs w:val="24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 w:val="24"/>
        <w:szCs w:val="24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 w:val="24"/>
        <w:szCs w:val="24"/>
      </w:rPr>
    </w:lvl>
  </w:abstractNum>
  <w:abstractNum w:abstractNumId="7" w15:restartNumberingAfterBreak="0">
    <w:nsid w:val="0248C179"/>
    <w:multiLevelType w:val="singleLevel"/>
    <w:tmpl w:val="0248C179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</w:abstractNum>
  <w:abstractNum w:abstractNumId="8" w15:restartNumberingAfterBreak="0">
    <w:nsid w:val="03D62ECE"/>
    <w:multiLevelType w:val="singleLevel"/>
    <w:tmpl w:val="03D62EC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abstractNum w:abstractNumId="9" w15:restartNumberingAfterBreak="0">
    <w:nsid w:val="07BC55D7"/>
    <w:multiLevelType w:val="hybridMultilevel"/>
    <w:tmpl w:val="E34C7E84"/>
    <w:lvl w:ilvl="0" w:tplc="25D2664E">
      <w:start w:val="1"/>
      <w:numFmt w:val="decimal"/>
      <w:lvlText w:val="%1)"/>
      <w:lvlJc w:val="left"/>
      <w:pPr>
        <w:ind w:left="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410ECB6">
      <w:start w:val="1"/>
      <w:numFmt w:val="decimal"/>
      <w:lvlText w:val="%2."/>
      <w:lvlJc w:val="left"/>
      <w:pPr>
        <w:ind w:left="1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26513A">
      <w:start w:val="1"/>
      <w:numFmt w:val="lowerRoman"/>
      <w:lvlText w:val="%3"/>
      <w:lvlJc w:val="left"/>
      <w:pPr>
        <w:ind w:left="1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5A7158">
      <w:start w:val="1"/>
      <w:numFmt w:val="decimal"/>
      <w:lvlText w:val="%4"/>
      <w:lvlJc w:val="left"/>
      <w:pPr>
        <w:ind w:left="2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FC4B76">
      <w:start w:val="1"/>
      <w:numFmt w:val="lowerLetter"/>
      <w:lvlText w:val="%5"/>
      <w:lvlJc w:val="left"/>
      <w:pPr>
        <w:ind w:left="3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570BCB6">
      <w:start w:val="1"/>
      <w:numFmt w:val="lowerRoman"/>
      <w:lvlText w:val="%6"/>
      <w:lvlJc w:val="left"/>
      <w:pPr>
        <w:ind w:left="3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35E5008">
      <w:start w:val="1"/>
      <w:numFmt w:val="decimal"/>
      <w:lvlText w:val="%7"/>
      <w:lvlJc w:val="left"/>
      <w:pPr>
        <w:ind w:left="4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5632C6">
      <w:start w:val="1"/>
      <w:numFmt w:val="lowerLetter"/>
      <w:lvlText w:val="%8"/>
      <w:lvlJc w:val="left"/>
      <w:pPr>
        <w:ind w:left="5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5665330">
      <w:start w:val="1"/>
      <w:numFmt w:val="lowerRoman"/>
      <w:lvlText w:val="%9"/>
      <w:lvlJc w:val="left"/>
      <w:pPr>
        <w:ind w:left="6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A6752C8"/>
    <w:multiLevelType w:val="hybridMultilevel"/>
    <w:tmpl w:val="1E121804"/>
    <w:lvl w:ilvl="0" w:tplc="A1E4454A">
      <w:start w:val="1"/>
      <w:numFmt w:val="decimal"/>
      <w:lvlText w:val="%1"/>
      <w:lvlJc w:val="left"/>
      <w:pPr>
        <w:ind w:left="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superscript"/>
      </w:rPr>
    </w:lvl>
    <w:lvl w:ilvl="1" w:tplc="A770DCFC">
      <w:start w:val="1"/>
      <w:numFmt w:val="lowerLetter"/>
      <w:lvlText w:val="%2"/>
      <w:lvlJc w:val="left"/>
      <w:pPr>
        <w:ind w:left="1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superscript"/>
      </w:rPr>
    </w:lvl>
    <w:lvl w:ilvl="2" w:tplc="514A0FD6">
      <w:start w:val="1"/>
      <w:numFmt w:val="lowerRoman"/>
      <w:lvlText w:val="%3"/>
      <w:lvlJc w:val="left"/>
      <w:pPr>
        <w:ind w:left="2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superscript"/>
      </w:rPr>
    </w:lvl>
    <w:lvl w:ilvl="3" w:tplc="DAF0A680">
      <w:start w:val="1"/>
      <w:numFmt w:val="decimal"/>
      <w:lvlText w:val="%4"/>
      <w:lvlJc w:val="left"/>
      <w:pPr>
        <w:ind w:left="3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superscript"/>
      </w:rPr>
    </w:lvl>
    <w:lvl w:ilvl="4" w:tplc="1246781C">
      <w:start w:val="1"/>
      <w:numFmt w:val="lowerLetter"/>
      <w:lvlText w:val="%5"/>
      <w:lvlJc w:val="left"/>
      <w:pPr>
        <w:ind w:left="3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superscript"/>
      </w:rPr>
    </w:lvl>
    <w:lvl w:ilvl="5" w:tplc="4D7AD668">
      <w:start w:val="1"/>
      <w:numFmt w:val="lowerRoman"/>
      <w:lvlText w:val="%6"/>
      <w:lvlJc w:val="left"/>
      <w:pPr>
        <w:ind w:left="4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superscript"/>
      </w:rPr>
    </w:lvl>
    <w:lvl w:ilvl="6" w:tplc="E5325AD6">
      <w:start w:val="1"/>
      <w:numFmt w:val="decimal"/>
      <w:lvlText w:val="%7"/>
      <w:lvlJc w:val="left"/>
      <w:pPr>
        <w:ind w:left="5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superscript"/>
      </w:rPr>
    </w:lvl>
    <w:lvl w:ilvl="7" w:tplc="5C6C28F2">
      <w:start w:val="1"/>
      <w:numFmt w:val="lowerLetter"/>
      <w:lvlText w:val="%8"/>
      <w:lvlJc w:val="left"/>
      <w:pPr>
        <w:ind w:left="6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superscript"/>
      </w:rPr>
    </w:lvl>
    <w:lvl w:ilvl="8" w:tplc="3E186DBE">
      <w:start w:val="1"/>
      <w:numFmt w:val="lowerRoman"/>
      <w:lvlText w:val="%9"/>
      <w:lvlJc w:val="left"/>
      <w:pPr>
        <w:ind w:left="6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1" w15:restartNumberingAfterBreak="0">
    <w:nsid w:val="15DC5E8D"/>
    <w:multiLevelType w:val="hybridMultilevel"/>
    <w:tmpl w:val="04128982"/>
    <w:lvl w:ilvl="0" w:tplc="BC2EBF0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606D958">
      <w:start w:val="6"/>
      <w:numFmt w:val="decimal"/>
      <w:lvlText w:val="%2)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0C86F10">
      <w:start w:val="1"/>
      <w:numFmt w:val="lowerRoman"/>
      <w:lvlText w:val="%3"/>
      <w:lvlJc w:val="left"/>
      <w:pPr>
        <w:ind w:left="1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0C4220E">
      <w:start w:val="1"/>
      <w:numFmt w:val="decimal"/>
      <w:lvlText w:val="%4"/>
      <w:lvlJc w:val="left"/>
      <w:pPr>
        <w:ind w:left="2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02E224E">
      <w:start w:val="1"/>
      <w:numFmt w:val="lowerLetter"/>
      <w:lvlText w:val="%5"/>
      <w:lvlJc w:val="left"/>
      <w:pPr>
        <w:ind w:left="3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5ED51C">
      <w:start w:val="1"/>
      <w:numFmt w:val="lowerRoman"/>
      <w:lvlText w:val="%6"/>
      <w:lvlJc w:val="left"/>
      <w:pPr>
        <w:ind w:left="3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154B78E">
      <w:start w:val="1"/>
      <w:numFmt w:val="decimal"/>
      <w:lvlText w:val="%7"/>
      <w:lvlJc w:val="left"/>
      <w:pPr>
        <w:ind w:left="4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44B926">
      <w:start w:val="1"/>
      <w:numFmt w:val="lowerLetter"/>
      <w:lvlText w:val="%8"/>
      <w:lvlJc w:val="left"/>
      <w:pPr>
        <w:ind w:left="5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780041E">
      <w:start w:val="1"/>
      <w:numFmt w:val="lowerRoman"/>
      <w:lvlText w:val="%9"/>
      <w:lvlJc w:val="left"/>
      <w:pPr>
        <w:ind w:left="6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15919B1"/>
    <w:multiLevelType w:val="hybridMultilevel"/>
    <w:tmpl w:val="7F2C2508"/>
    <w:lvl w:ilvl="0" w:tplc="223A5214">
      <w:start w:val="1"/>
      <w:numFmt w:val="decimal"/>
      <w:lvlText w:val="%1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FD68862">
      <w:start w:val="1"/>
      <w:numFmt w:val="lowerLetter"/>
      <w:lvlText w:val="%2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84435E4">
      <w:start w:val="1"/>
      <w:numFmt w:val="lowerRoman"/>
      <w:lvlText w:val="%3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3CC3510">
      <w:start w:val="1"/>
      <w:numFmt w:val="decimal"/>
      <w:lvlText w:val="%4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2C5A7E">
      <w:start w:val="1"/>
      <w:numFmt w:val="lowerLetter"/>
      <w:lvlText w:val="%5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1B2D4D4">
      <w:start w:val="1"/>
      <w:numFmt w:val="lowerRoman"/>
      <w:lvlText w:val="%6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A805FFE">
      <w:start w:val="1"/>
      <w:numFmt w:val="decimal"/>
      <w:lvlText w:val="%7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AE124E">
      <w:start w:val="1"/>
      <w:numFmt w:val="lowerLetter"/>
      <w:lvlText w:val="%8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398A4DC">
      <w:start w:val="1"/>
      <w:numFmt w:val="lowerRoman"/>
      <w:lvlText w:val="%9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5B654F3"/>
    <w:multiLevelType w:val="singleLevel"/>
    <w:tmpl w:val="25B654F3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abstractNum w:abstractNumId="14" w15:restartNumberingAfterBreak="0">
    <w:nsid w:val="2A8F537B"/>
    <w:multiLevelType w:val="singleLevel"/>
    <w:tmpl w:val="2A8F537B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abstractNum w:abstractNumId="15" w15:restartNumberingAfterBreak="0">
    <w:nsid w:val="37046417"/>
    <w:multiLevelType w:val="hybridMultilevel"/>
    <w:tmpl w:val="114AB366"/>
    <w:lvl w:ilvl="0" w:tplc="FED8521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B9A0F24">
      <w:start w:val="1"/>
      <w:numFmt w:val="decimal"/>
      <w:lvlText w:val="%2)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8105E3E">
      <w:start w:val="1"/>
      <w:numFmt w:val="lowerRoman"/>
      <w:lvlText w:val="%3"/>
      <w:lvlJc w:val="left"/>
      <w:pPr>
        <w:ind w:left="1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56E26E">
      <w:start w:val="1"/>
      <w:numFmt w:val="decimal"/>
      <w:lvlText w:val="%4"/>
      <w:lvlJc w:val="left"/>
      <w:pPr>
        <w:ind w:left="2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44E0460">
      <w:start w:val="1"/>
      <w:numFmt w:val="lowerLetter"/>
      <w:lvlText w:val="%5"/>
      <w:lvlJc w:val="left"/>
      <w:pPr>
        <w:ind w:left="3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E82601E">
      <w:start w:val="1"/>
      <w:numFmt w:val="lowerRoman"/>
      <w:lvlText w:val="%6"/>
      <w:lvlJc w:val="left"/>
      <w:pPr>
        <w:ind w:left="3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2641F1A">
      <w:start w:val="1"/>
      <w:numFmt w:val="decimal"/>
      <w:lvlText w:val="%7"/>
      <w:lvlJc w:val="left"/>
      <w:pPr>
        <w:ind w:left="4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B4AD3B6">
      <w:start w:val="1"/>
      <w:numFmt w:val="lowerLetter"/>
      <w:lvlText w:val="%8"/>
      <w:lvlJc w:val="left"/>
      <w:pPr>
        <w:ind w:left="5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C3AF136">
      <w:start w:val="1"/>
      <w:numFmt w:val="lowerRoman"/>
      <w:lvlText w:val="%9"/>
      <w:lvlJc w:val="left"/>
      <w:pPr>
        <w:ind w:left="6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7F609EE"/>
    <w:multiLevelType w:val="hybridMultilevel"/>
    <w:tmpl w:val="1D6E443E"/>
    <w:lvl w:ilvl="0" w:tplc="FE26AA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4595EC8"/>
    <w:multiLevelType w:val="hybridMultilevel"/>
    <w:tmpl w:val="B1A24B72"/>
    <w:lvl w:ilvl="0" w:tplc="C3E81A38">
      <w:start w:val="1"/>
      <w:numFmt w:val="decimal"/>
      <w:lvlText w:val="%1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E062ABE">
      <w:start w:val="1"/>
      <w:numFmt w:val="lowerLetter"/>
      <w:lvlText w:val="%2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4868608">
      <w:start w:val="1"/>
      <w:numFmt w:val="lowerRoman"/>
      <w:lvlText w:val="%3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FCCD500">
      <w:start w:val="1"/>
      <w:numFmt w:val="decimal"/>
      <w:lvlText w:val="%4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D7E962C">
      <w:start w:val="1"/>
      <w:numFmt w:val="lowerLetter"/>
      <w:lvlText w:val="%5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15889F6">
      <w:start w:val="1"/>
      <w:numFmt w:val="lowerRoman"/>
      <w:lvlText w:val="%6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794B734">
      <w:start w:val="1"/>
      <w:numFmt w:val="decimal"/>
      <w:lvlText w:val="%7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438C014">
      <w:start w:val="1"/>
      <w:numFmt w:val="lowerLetter"/>
      <w:lvlText w:val="%8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3D80262">
      <w:start w:val="1"/>
      <w:numFmt w:val="lowerRoman"/>
      <w:lvlText w:val="%9"/>
      <w:lvlJc w:val="left"/>
      <w:pPr>
        <w:ind w:left="6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A14312C"/>
    <w:multiLevelType w:val="singleLevel"/>
    <w:tmpl w:val="3CEEF39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9" w15:restartNumberingAfterBreak="0">
    <w:nsid w:val="4E40331D"/>
    <w:multiLevelType w:val="hybridMultilevel"/>
    <w:tmpl w:val="EF1242CA"/>
    <w:lvl w:ilvl="0" w:tplc="0634442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2F72668"/>
    <w:multiLevelType w:val="hybridMultilevel"/>
    <w:tmpl w:val="00AE52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9ADCABA"/>
    <w:multiLevelType w:val="singleLevel"/>
    <w:tmpl w:val="59ADCA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abstractNum w:abstractNumId="22" w15:restartNumberingAfterBreak="0">
    <w:nsid w:val="5A241D34"/>
    <w:multiLevelType w:val="singleLevel"/>
    <w:tmpl w:val="5A241D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abstractNum w:abstractNumId="23" w15:restartNumberingAfterBreak="0">
    <w:nsid w:val="66290B05"/>
    <w:multiLevelType w:val="hybridMultilevel"/>
    <w:tmpl w:val="06B6F1E6"/>
    <w:lvl w:ilvl="0" w:tplc="AA340D86">
      <w:start w:val="1"/>
      <w:numFmt w:val="decimal"/>
      <w:lvlText w:val="%1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3C9F68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7685E4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FEC17B8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9B067A4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16947C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6924414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820ABAC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932B85C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88D2714"/>
    <w:multiLevelType w:val="hybridMultilevel"/>
    <w:tmpl w:val="DFF8E598"/>
    <w:lvl w:ilvl="0" w:tplc="98626B7E">
      <w:start w:val="1"/>
      <w:numFmt w:val="decimal"/>
      <w:lvlText w:val="%1)"/>
      <w:lvlJc w:val="left"/>
      <w:pPr>
        <w:ind w:left="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6D47044">
      <w:start w:val="1"/>
      <w:numFmt w:val="lowerLetter"/>
      <w:lvlText w:val="%2"/>
      <w:lvlJc w:val="left"/>
      <w:pPr>
        <w:ind w:left="1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4621AC">
      <w:start w:val="1"/>
      <w:numFmt w:val="lowerRoman"/>
      <w:lvlText w:val="%3"/>
      <w:lvlJc w:val="left"/>
      <w:pPr>
        <w:ind w:left="2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402A694">
      <w:start w:val="1"/>
      <w:numFmt w:val="decimal"/>
      <w:lvlText w:val="%4"/>
      <w:lvlJc w:val="left"/>
      <w:pPr>
        <w:ind w:left="3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026C24A">
      <w:start w:val="1"/>
      <w:numFmt w:val="lowerLetter"/>
      <w:lvlText w:val="%5"/>
      <w:lvlJc w:val="left"/>
      <w:pPr>
        <w:ind w:left="4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F50B0C0">
      <w:start w:val="1"/>
      <w:numFmt w:val="lowerRoman"/>
      <w:lvlText w:val="%6"/>
      <w:lvlJc w:val="left"/>
      <w:pPr>
        <w:ind w:left="4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43EB10E">
      <w:start w:val="1"/>
      <w:numFmt w:val="decimal"/>
      <w:lvlText w:val="%7"/>
      <w:lvlJc w:val="left"/>
      <w:pPr>
        <w:ind w:left="5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1A606A0">
      <w:start w:val="1"/>
      <w:numFmt w:val="lowerLetter"/>
      <w:lvlText w:val="%8"/>
      <w:lvlJc w:val="left"/>
      <w:pPr>
        <w:ind w:left="6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EE674E8">
      <w:start w:val="1"/>
      <w:numFmt w:val="lowerRoman"/>
      <w:lvlText w:val="%9"/>
      <w:lvlJc w:val="left"/>
      <w:pPr>
        <w:ind w:left="7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A522C71"/>
    <w:multiLevelType w:val="hybridMultilevel"/>
    <w:tmpl w:val="C3F2997C"/>
    <w:lvl w:ilvl="0" w:tplc="E4C018E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6" w15:restartNumberingAfterBreak="0">
    <w:nsid w:val="6A951AF8"/>
    <w:multiLevelType w:val="multilevel"/>
    <w:tmpl w:val="176033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7" w15:restartNumberingAfterBreak="0">
    <w:nsid w:val="6F223E43"/>
    <w:multiLevelType w:val="hybridMultilevel"/>
    <w:tmpl w:val="9F14455E"/>
    <w:lvl w:ilvl="0" w:tplc="9852F15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E90BAE2">
      <w:start w:val="1"/>
      <w:numFmt w:val="decimal"/>
      <w:lvlText w:val="%2)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3C223B8">
      <w:start w:val="1"/>
      <w:numFmt w:val="lowerRoman"/>
      <w:lvlText w:val="%3"/>
      <w:lvlJc w:val="left"/>
      <w:pPr>
        <w:ind w:left="1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640748">
      <w:start w:val="1"/>
      <w:numFmt w:val="decimal"/>
      <w:lvlText w:val="%4"/>
      <w:lvlJc w:val="left"/>
      <w:pPr>
        <w:ind w:left="2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64403D0">
      <w:start w:val="1"/>
      <w:numFmt w:val="lowerLetter"/>
      <w:lvlText w:val="%5"/>
      <w:lvlJc w:val="left"/>
      <w:pPr>
        <w:ind w:left="3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77622DE">
      <w:start w:val="1"/>
      <w:numFmt w:val="lowerRoman"/>
      <w:lvlText w:val="%6"/>
      <w:lvlJc w:val="left"/>
      <w:pPr>
        <w:ind w:left="3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C387826">
      <w:start w:val="1"/>
      <w:numFmt w:val="decimal"/>
      <w:lvlText w:val="%7"/>
      <w:lvlJc w:val="left"/>
      <w:pPr>
        <w:ind w:left="4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CF4DEE0">
      <w:start w:val="1"/>
      <w:numFmt w:val="lowerLetter"/>
      <w:lvlText w:val="%8"/>
      <w:lvlJc w:val="left"/>
      <w:pPr>
        <w:ind w:left="5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1AC9A96">
      <w:start w:val="1"/>
      <w:numFmt w:val="lowerRoman"/>
      <w:lvlText w:val="%9"/>
      <w:lvlJc w:val="left"/>
      <w:pPr>
        <w:ind w:left="6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2183CF9"/>
    <w:multiLevelType w:val="singleLevel"/>
    <w:tmpl w:val="72183CF9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abstractNum w:abstractNumId="29" w15:restartNumberingAfterBreak="0">
    <w:nsid w:val="75504513"/>
    <w:multiLevelType w:val="hybridMultilevel"/>
    <w:tmpl w:val="372888E6"/>
    <w:lvl w:ilvl="0" w:tplc="80469C64">
      <w:start w:val="2"/>
      <w:numFmt w:val="decimal"/>
      <w:lvlText w:val="%1)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280B7D4">
      <w:start w:val="1"/>
      <w:numFmt w:val="lowerLetter"/>
      <w:lvlText w:val="%2"/>
      <w:lvlJc w:val="left"/>
      <w:pPr>
        <w:ind w:left="1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92AB22A">
      <w:start w:val="1"/>
      <w:numFmt w:val="lowerRoman"/>
      <w:lvlText w:val="%3"/>
      <w:lvlJc w:val="left"/>
      <w:pPr>
        <w:ind w:left="2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B6C0374">
      <w:start w:val="1"/>
      <w:numFmt w:val="decimal"/>
      <w:lvlText w:val="%4"/>
      <w:lvlJc w:val="left"/>
      <w:pPr>
        <w:ind w:left="3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194902C">
      <w:start w:val="1"/>
      <w:numFmt w:val="lowerLetter"/>
      <w:lvlText w:val="%5"/>
      <w:lvlJc w:val="left"/>
      <w:pPr>
        <w:ind w:left="3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93E21BA">
      <w:start w:val="1"/>
      <w:numFmt w:val="lowerRoman"/>
      <w:lvlText w:val="%6"/>
      <w:lvlJc w:val="left"/>
      <w:pPr>
        <w:ind w:left="4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F486C34">
      <w:start w:val="1"/>
      <w:numFmt w:val="decimal"/>
      <w:lvlText w:val="%7"/>
      <w:lvlJc w:val="left"/>
      <w:pPr>
        <w:ind w:left="5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7EA9542">
      <w:start w:val="1"/>
      <w:numFmt w:val="lowerLetter"/>
      <w:lvlText w:val="%8"/>
      <w:lvlJc w:val="left"/>
      <w:pPr>
        <w:ind w:left="6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F463718">
      <w:start w:val="1"/>
      <w:numFmt w:val="lowerRoman"/>
      <w:lvlText w:val="%9"/>
      <w:lvlJc w:val="left"/>
      <w:pPr>
        <w:ind w:left="6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BE00115"/>
    <w:multiLevelType w:val="hybridMultilevel"/>
    <w:tmpl w:val="6396E562"/>
    <w:lvl w:ilvl="0" w:tplc="93467D62">
      <w:start w:val="1"/>
      <w:numFmt w:val="decimal"/>
      <w:lvlText w:val="%1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77649E2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F041C6A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AC80088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94C8126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EDA9D46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8C9C1C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114B010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F647C5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DC67BD0"/>
    <w:multiLevelType w:val="hybridMultilevel"/>
    <w:tmpl w:val="694CFA8C"/>
    <w:lvl w:ilvl="0" w:tplc="59B2858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E16FACE">
      <w:start w:val="1"/>
      <w:numFmt w:val="decimal"/>
      <w:lvlText w:val="%2)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54E1B30">
      <w:start w:val="1"/>
      <w:numFmt w:val="lowerRoman"/>
      <w:lvlText w:val="%3"/>
      <w:lvlJc w:val="left"/>
      <w:pPr>
        <w:ind w:left="1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42A421A">
      <w:start w:val="1"/>
      <w:numFmt w:val="decimal"/>
      <w:lvlText w:val="%4"/>
      <w:lvlJc w:val="left"/>
      <w:pPr>
        <w:ind w:left="2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A5E5A64">
      <w:start w:val="1"/>
      <w:numFmt w:val="lowerLetter"/>
      <w:lvlText w:val="%5"/>
      <w:lvlJc w:val="left"/>
      <w:pPr>
        <w:ind w:left="3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2C43F4">
      <w:start w:val="1"/>
      <w:numFmt w:val="lowerRoman"/>
      <w:lvlText w:val="%6"/>
      <w:lvlJc w:val="left"/>
      <w:pPr>
        <w:ind w:left="3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EF40A0E">
      <w:start w:val="1"/>
      <w:numFmt w:val="decimal"/>
      <w:lvlText w:val="%7"/>
      <w:lvlJc w:val="left"/>
      <w:pPr>
        <w:ind w:left="4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000940A">
      <w:start w:val="1"/>
      <w:numFmt w:val="lowerLetter"/>
      <w:lvlText w:val="%8"/>
      <w:lvlJc w:val="left"/>
      <w:pPr>
        <w:ind w:left="5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13E2204">
      <w:start w:val="1"/>
      <w:numFmt w:val="lowerRoman"/>
      <w:lvlText w:val="%9"/>
      <w:lvlJc w:val="left"/>
      <w:pPr>
        <w:ind w:left="6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E4F6FA4"/>
    <w:multiLevelType w:val="hybridMultilevel"/>
    <w:tmpl w:val="6D62A9A0"/>
    <w:lvl w:ilvl="0" w:tplc="CD025AEE">
      <w:start w:val="13"/>
      <w:numFmt w:val="decimal"/>
      <w:lvlText w:val="%1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EA637F0">
      <w:start w:val="1"/>
      <w:numFmt w:val="lowerLetter"/>
      <w:lvlText w:val="%2"/>
      <w:lvlJc w:val="left"/>
      <w:pPr>
        <w:ind w:left="1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ABEFB6E">
      <w:start w:val="1"/>
      <w:numFmt w:val="lowerRoman"/>
      <w:lvlText w:val="%3"/>
      <w:lvlJc w:val="left"/>
      <w:pPr>
        <w:ind w:left="2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DCC66EA">
      <w:start w:val="1"/>
      <w:numFmt w:val="decimal"/>
      <w:lvlText w:val="%4"/>
      <w:lvlJc w:val="left"/>
      <w:pPr>
        <w:ind w:left="3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0C465E4">
      <w:start w:val="1"/>
      <w:numFmt w:val="lowerLetter"/>
      <w:lvlText w:val="%5"/>
      <w:lvlJc w:val="left"/>
      <w:pPr>
        <w:ind w:left="3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6AAEA4C">
      <w:start w:val="1"/>
      <w:numFmt w:val="lowerRoman"/>
      <w:lvlText w:val="%6"/>
      <w:lvlJc w:val="left"/>
      <w:pPr>
        <w:ind w:left="4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30DFF2">
      <w:start w:val="1"/>
      <w:numFmt w:val="decimal"/>
      <w:lvlText w:val="%7"/>
      <w:lvlJc w:val="left"/>
      <w:pPr>
        <w:ind w:left="5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444FDE">
      <w:start w:val="1"/>
      <w:numFmt w:val="lowerLetter"/>
      <w:lvlText w:val="%8"/>
      <w:lvlJc w:val="left"/>
      <w:pPr>
        <w:ind w:left="6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BE9D9C">
      <w:start w:val="1"/>
      <w:numFmt w:val="lowerRoman"/>
      <w:lvlText w:val="%9"/>
      <w:lvlJc w:val="left"/>
      <w:pPr>
        <w:ind w:left="6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6"/>
  </w:num>
  <w:num w:numId="3">
    <w:abstractNumId w:val="18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</w:num>
  <w:num w:numId="6">
    <w:abstractNumId w:val="19"/>
  </w:num>
  <w:num w:numId="7">
    <w:abstractNumId w:val="30"/>
  </w:num>
  <w:num w:numId="8">
    <w:abstractNumId w:val="23"/>
  </w:num>
  <w:num w:numId="9">
    <w:abstractNumId w:val="9"/>
  </w:num>
  <w:num w:numId="10">
    <w:abstractNumId w:val="27"/>
  </w:num>
  <w:num w:numId="11">
    <w:abstractNumId w:val="31"/>
  </w:num>
  <w:num w:numId="12">
    <w:abstractNumId w:val="15"/>
  </w:num>
  <w:num w:numId="13">
    <w:abstractNumId w:val="11"/>
  </w:num>
  <w:num w:numId="14">
    <w:abstractNumId w:val="12"/>
  </w:num>
  <w:num w:numId="15">
    <w:abstractNumId w:val="32"/>
  </w:num>
  <w:num w:numId="16">
    <w:abstractNumId w:val="24"/>
  </w:num>
  <w:num w:numId="17">
    <w:abstractNumId w:val="17"/>
  </w:num>
  <w:num w:numId="18">
    <w:abstractNumId w:val="29"/>
  </w:num>
  <w:num w:numId="19">
    <w:abstractNumId w:val="10"/>
  </w:num>
  <w:num w:numId="20">
    <w:abstractNumId w:val="0"/>
  </w:num>
  <w:num w:numId="21">
    <w:abstractNumId w:val="4"/>
  </w:num>
  <w:num w:numId="22">
    <w:abstractNumId w:val="21"/>
  </w:num>
  <w:num w:numId="23">
    <w:abstractNumId w:val="3"/>
  </w:num>
  <w:num w:numId="24">
    <w:abstractNumId w:val="2"/>
  </w:num>
  <w:num w:numId="25">
    <w:abstractNumId w:val="8"/>
  </w:num>
  <w:num w:numId="26">
    <w:abstractNumId w:val="13"/>
  </w:num>
  <w:num w:numId="27">
    <w:abstractNumId w:val="28"/>
  </w:num>
  <w:num w:numId="28">
    <w:abstractNumId w:val="7"/>
  </w:num>
  <w:num w:numId="29">
    <w:abstractNumId w:val="1"/>
  </w:num>
  <w:num w:numId="30">
    <w:abstractNumId w:val="14"/>
  </w:num>
  <w:num w:numId="31">
    <w:abstractNumId w:val="22"/>
  </w:num>
  <w:num w:numId="32">
    <w:abstractNumId w:val="20"/>
  </w:num>
  <w:num w:numId="33">
    <w:abstractNumId w:val="16"/>
  </w:num>
  <w:num w:numId="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7C6"/>
    <w:rsid w:val="00003D94"/>
    <w:rsid w:val="00004FAE"/>
    <w:rsid w:val="00024A01"/>
    <w:rsid w:val="00041476"/>
    <w:rsid w:val="00073795"/>
    <w:rsid w:val="0007717A"/>
    <w:rsid w:val="000813FF"/>
    <w:rsid w:val="00083634"/>
    <w:rsid w:val="000846EF"/>
    <w:rsid w:val="00091040"/>
    <w:rsid w:val="0009788A"/>
    <w:rsid w:val="000A16B7"/>
    <w:rsid w:val="000B407E"/>
    <w:rsid w:val="000B71FE"/>
    <w:rsid w:val="000C4562"/>
    <w:rsid w:val="000D0342"/>
    <w:rsid w:val="000D77DE"/>
    <w:rsid w:val="000E722A"/>
    <w:rsid w:val="000F2B9C"/>
    <w:rsid w:val="00104A66"/>
    <w:rsid w:val="0011550B"/>
    <w:rsid w:val="001159CE"/>
    <w:rsid w:val="0013256E"/>
    <w:rsid w:val="00143CE1"/>
    <w:rsid w:val="00153174"/>
    <w:rsid w:val="00153AE1"/>
    <w:rsid w:val="00166292"/>
    <w:rsid w:val="001737FB"/>
    <w:rsid w:val="001751D8"/>
    <w:rsid w:val="00192095"/>
    <w:rsid w:val="001A5D71"/>
    <w:rsid w:val="001A680C"/>
    <w:rsid w:val="001A6A55"/>
    <w:rsid w:val="001F266A"/>
    <w:rsid w:val="002117C9"/>
    <w:rsid w:val="00222BA5"/>
    <w:rsid w:val="00227363"/>
    <w:rsid w:val="0023303B"/>
    <w:rsid w:val="00240832"/>
    <w:rsid w:val="00244660"/>
    <w:rsid w:val="002518B4"/>
    <w:rsid w:val="00257F82"/>
    <w:rsid w:val="00260A18"/>
    <w:rsid w:val="002729B7"/>
    <w:rsid w:val="002808CF"/>
    <w:rsid w:val="00290C7A"/>
    <w:rsid w:val="002B278A"/>
    <w:rsid w:val="002B2BAF"/>
    <w:rsid w:val="002B363A"/>
    <w:rsid w:val="002C1CF4"/>
    <w:rsid w:val="002C28FB"/>
    <w:rsid w:val="002D5BCF"/>
    <w:rsid w:val="002D60CE"/>
    <w:rsid w:val="002E7F16"/>
    <w:rsid w:val="002F1FB4"/>
    <w:rsid w:val="003027A3"/>
    <w:rsid w:val="00316D92"/>
    <w:rsid w:val="00317A09"/>
    <w:rsid w:val="00325414"/>
    <w:rsid w:val="003257F4"/>
    <w:rsid w:val="00365A0D"/>
    <w:rsid w:val="003722DF"/>
    <w:rsid w:val="003942AB"/>
    <w:rsid w:val="003A7196"/>
    <w:rsid w:val="003B5FC6"/>
    <w:rsid w:val="003D1938"/>
    <w:rsid w:val="003D2053"/>
    <w:rsid w:val="003D3BBF"/>
    <w:rsid w:val="003D79F0"/>
    <w:rsid w:val="003E3CE2"/>
    <w:rsid w:val="003E6250"/>
    <w:rsid w:val="003F7F07"/>
    <w:rsid w:val="0040654D"/>
    <w:rsid w:val="004116DD"/>
    <w:rsid w:val="00411EB2"/>
    <w:rsid w:val="00411EF6"/>
    <w:rsid w:val="00415F62"/>
    <w:rsid w:val="004247C6"/>
    <w:rsid w:val="004255BB"/>
    <w:rsid w:val="00425FC7"/>
    <w:rsid w:val="00442BF0"/>
    <w:rsid w:val="00444CC2"/>
    <w:rsid w:val="00476515"/>
    <w:rsid w:val="00484F46"/>
    <w:rsid w:val="00487159"/>
    <w:rsid w:val="004B366F"/>
    <w:rsid w:val="004B6FFE"/>
    <w:rsid w:val="004C21EF"/>
    <w:rsid w:val="004D37E4"/>
    <w:rsid w:val="004D51DF"/>
    <w:rsid w:val="004E05B1"/>
    <w:rsid w:val="004F00A2"/>
    <w:rsid w:val="00511E66"/>
    <w:rsid w:val="005150CD"/>
    <w:rsid w:val="005170C6"/>
    <w:rsid w:val="00530105"/>
    <w:rsid w:val="00532EBC"/>
    <w:rsid w:val="00534876"/>
    <w:rsid w:val="00541915"/>
    <w:rsid w:val="00544E74"/>
    <w:rsid w:val="00550BAA"/>
    <w:rsid w:val="00551A31"/>
    <w:rsid w:val="00580EBC"/>
    <w:rsid w:val="005A09D1"/>
    <w:rsid w:val="005B02E9"/>
    <w:rsid w:val="005B2EF2"/>
    <w:rsid w:val="005C2041"/>
    <w:rsid w:val="005D0DEF"/>
    <w:rsid w:val="005D2455"/>
    <w:rsid w:val="005D4512"/>
    <w:rsid w:val="005D48FF"/>
    <w:rsid w:val="005F11DD"/>
    <w:rsid w:val="0060072E"/>
    <w:rsid w:val="006102B2"/>
    <w:rsid w:val="00645C10"/>
    <w:rsid w:val="006568E2"/>
    <w:rsid w:val="00661367"/>
    <w:rsid w:val="0067362C"/>
    <w:rsid w:val="00673E7E"/>
    <w:rsid w:val="00682080"/>
    <w:rsid w:val="00686B32"/>
    <w:rsid w:val="0069116F"/>
    <w:rsid w:val="006954DD"/>
    <w:rsid w:val="006A4851"/>
    <w:rsid w:val="006D7E53"/>
    <w:rsid w:val="006E6DBD"/>
    <w:rsid w:val="007102EC"/>
    <w:rsid w:val="00711A4B"/>
    <w:rsid w:val="0072058C"/>
    <w:rsid w:val="00721DC9"/>
    <w:rsid w:val="00723AAB"/>
    <w:rsid w:val="00727819"/>
    <w:rsid w:val="00730B0C"/>
    <w:rsid w:val="007440A5"/>
    <w:rsid w:val="00750CDF"/>
    <w:rsid w:val="00754175"/>
    <w:rsid w:val="00777414"/>
    <w:rsid w:val="0078478F"/>
    <w:rsid w:val="00790A53"/>
    <w:rsid w:val="007B655A"/>
    <w:rsid w:val="007C2F69"/>
    <w:rsid w:val="007F18CC"/>
    <w:rsid w:val="007F7B43"/>
    <w:rsid w:val="007F7BDE"/>
    <w:rsid w:val="008026EB"/>
    <w:rsid w:val="008030D2"/>
    <w:rsid w:val="0081423E"/>
    <w:rsid w:val="00814447"/>
    <w:rsid w:val="00842305"/>
    <w:rsid w:val="00843C7D"/>
    <w:rsid w:val="00865071"/>
    <w:rsid w:val="008814FC"/>
    <w:rsid w:val="008961A3"/>
    <w:rsid w:val="008D0B1B"/>
    <w:rsid w:val="008D1D6C"/>
    <w:rsid w:val="008D2D2E"/>
    <w:rsid w:val="008D353A"/>
    <w:rsid w:val="008F130E"/>
    <w:rsid w:val="008F1789"/>
    <w:rsid w:val="00902BAD"/>
    <w:rsid w:val="0091581D"/>
    <w:rsid w:val="00917716"/>
    <w:rsid w:val="009208CB"/>
    <w:rsid w:val="00923BBD"/>
    <w:rsid w:val="009511B4"/>
    <w:rsid w:val="009768CB"/>
    <w:rsid w:val="0099120B"/>
    <w:rsid w:val="009A26D6"/>
    <w:rsid w:val="009A2FFE"/>
    <w:rsid w:val="009B31A5"/>
    <w:rsid w:val="009B6833"/>
    <w:rsid w:val="009D1D3D"/>
    <w:rsid w:val="009D28C6"/>
    <w:rsid w:val="009D58A4"/>
    <w:rsid w:val="009D6043"/>
    <w:rsid w:val="009E115B"/>
    <w:rsid w:val="009E3699"/>
    <w:rsid w:val="009E7DC3"/>
    <w:rsid w:val="009F1B08"/>
    <w:rsid w:val="00A142D2"/>
    <w:rsid w:val="00A16C53"/>
    <w:rsid w:val="00A16DA7"/>
    <w:rsid w:val="00A40D10"/>
    <w:rsid w:val="00A43F09"/>
    <w:rsid w:val="00A47992"/>
    <w:rsid w:val="00A634C4"/>
    <w:rsid w:val="00A74265"/>
    <w:rsid w:val="00A74E6B"/>
    <w:rsid w:val="00A75713"/>
    <w:rsid w:val="00A86CB2"/>
    <w:rsid w:val="00A96473"/>
    <w:rsid w:val="00AA3394"/>
    <w:rsid w:val="00AA4D3D"/>
    <w:rsid w:val="00AC71B8"/>
    <w:rsid w:val="00AD1457"/>
    <w:rsid w:val="00AD4AE0"/>
    <w:rsid w:val="00B02C5A"/>
    <w:rsid w:val="00B21475"/>
    <w:rsid w:val="00B21FF8"/>
    <w:rsid w:val="00B3760F"/>
    <w:rsid w:val="00B40C61"/>
    <w:rsid w:val="00B40E82"/>
    <w:rsid w:val="00B4104A"/>
    <w:rsid w:val="00B51AD2"/>
    <w:rsid w:val="00B553FF"/>
    <w:rsid w:val="00B606E2"/>
    <w:rsid w:val="00B66519"/>
    <w:rsid w:val="00B73396"/>
    <w:rsid w:val="00B7767D"/>
    <w:rsid w:val="00B92BA1"/>
    <w:rsid w:val="00BA4C86"/>
    <w:rsid w:val="00BA6C45"/>
    <w:rsid w:val="00BB03DA"/>
    <w:rsid w:val="00BB12CC"/>
    <w:rsid w:val="00BC4EE0"/>
    <w:rsid w:val="00BD51F4"/>
    <w:rsid w:val="00BE3F36"/>
    <w:rsid w:val="00BE7642"/>
    <w:rsid w:val="00BF2EFF"/>
    <w:rsid w:val="00BF5BB7"/>
    <w:rsid w:val="00BF7871"/>
    <w:rsid w:val="00C042E2"/>
    <w:rsid w:val="00C06A40"/>
    <w:rsid w:val="00C15477"/>
    <w:rsid w:val="00C17410"/>
    <w:rsid w:val="00C449F8"/>
    <w:rsid w:val="00C47F19"/>
    <w:rsid w:val="00C65415"/>
    <w:rsid w:val="00C708AF"/>
    <w:rsid w:val="00C84DBE"/>
    <w:rsid w:val="00CA5B92"/>
    <w:rsid w:val="00CA72E9"/>
    <w:rsid w:val="00CB17ED"/>
    <w:rsid w:val="00CB4924"/>
    <w:rsid w:val="00CD5406"/>
    <w:rsid w:val="00CD71A3"/>
    <w:rsid w:val="00CE5583"/>
    <w:rsid w:val="00D00E89"/>
    <w:rsid w:val="00D10738"/>
    <w:rsid w:val="00D114BB"/>
    <w:rsid w:val="00D22B08"/>
    <w:rsid w:val="00D233E8"/>
    <w:rsid w:val="00D36474"/>
    <w:rsid w:val="00D40A46"/>
    <w:rsid w:val="00D7331D"/>
    <w:rsid w:val="00D77EFE"/>
    <w:rsid w:val="00D938F8"/>
    <w:rsid w:val="00DA2019"/>
    <w:rsid w:val="00DC7530"/>
    <w:rsid w:val="00E00D54"/>
    <w:rsid w:val="00E0218B"/>
    <w:rsid w:val="00E02784"/>
    <w:rsid w:val="00E02E17"/>
    <w:rsid w:val="00E13827"/>
    <w:rsid w:val="00E164CF"/>
    <w:rsid w:val="00E265A3"/>
    <w:rsid w:val="00E30687"/>
    <w:rsid w:val="00E34C95"/>
    <w:rsid w:val="00E407DF"/>
    <w:rsid w:val="00E578EE"/>
    <w:rsid w:val="00E939C2"/>
    <w:rsid w:val="00EB62AC"/>
    <w:rsid w:val="00ED19CF"/>
    <w:rsid w:val="00ED71C5"/>
    <w:rsid w:val="00EF0B13"/>
    <w:rsid w:val="00F03CA7"/>
    <w:rsid w:val="00F55911"/>
    <w:rsid w:val="00F56794"/>
    <w:rsid w:val="00F75F04"/>
    <w:rsid w:val="00F93E48"/>
    <w:rsid w:val="00F950A5"/>
    <w:rsid w:val="00F96CF7"/>
    <w:rsid w:val="00FA15A8"/>
    <w:rsid w:val="00FA6244"/>
    <w:rsid w:val="00FB2C31"/>
    <w:rsid w:val="00FC041A"/>
    <w:rsid w:val="00FC1321"/>
    <w:rsid w:val="00FC6FFB"/>
    <w:rsid w:val="00FD60B2"/>
    <w:rsid w:val="00FE1F3D"/>
    <w:rsid w:val="00FE47B1"/>
    <w:rsid w:val="00FF39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B6C72"/>
  <w15:docId w15:val="{3E3DE424-8738-4D90-8037-A966BBBD3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8B4"/>
  </w:style>
  <w:style w:type="paragraph" w:styleId="1">
    <w:name w:val="heading 1"/>
    <w:basedOn w:val="a"/>
    <w:next w:val="a"/>
    <w:link w:val="10"/>
    <w:qFormat/>
    <w:rsid w:val="004247C6"/>
    <w:pPr>
      <w:keepNext/>
      <w:tabs>
        <w:tab w:val="num" w:pos="0"/>
      </w:tabs>
      <w:suppressAutoHyphens/>
      <w:spacing w:after="0" w:line="240" w:lineRule="auto"/>
      <w:ind w:left="432" w:hanging="432"/>
      <w:outlineLvl w:val="0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71C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D353A"/>
    <w:pPr>
      <w:keepNext/>
      <w:keepLines/>
      <w:suppressAutoHyphen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 w:eastAsia="ar-SA"/>
    </w:rPr>
  </w:style>
  <w:style w:type="paragraph" w:styleId="4">
    <w:name w:val="heading 4"/>
    <w:basedOn w:val="a"/>
    <w:next w:val="a"/>
    <w:link w:val="40"/>
    <w:qFormat/>
    <w:rsid w:val="00730B0C"/>
    <w:pPr>
      <w:keepNext/>
      <w:tabs>
        <w:tab w:val="num" w:pos="0"/>
      </w:tabs>
      <w:suppressAutoHyphens/>
      <w:spacing w:before="240" w:after="60" w:line="240" w:lineRule="auto"/>
      <w:ind w:left="864" w:hanging="864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247C6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3">
    <w:name w:val="Normal (Web)"/>
    <w:basedOn w:val="a"/>
    <w:uiPriority w:val="99"/>
    <w:qFormat/>
    <w:rsid w:val="004247C6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nformat">
    <w:name w:val="ConsNonformat"/>
    <w:uiPriority w:val="99"/>
    <w:rsid w:val="004247C6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Nonformat">
    <w:name w:val="ConsPlusNonformat"/>
    <w:rsid w:val="004247C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40">
    <w:name w:val="Заголовок 4 Знак"/>
    <w:basedOn w:val="a0"/>
    <w:link w:val="4"/>
    <w:rsid w:val="00730B0C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Absatz-Standardschriftart">
    <w:name w:val="Absatz-Standardschriftart"/>
    <w:rsid w:val="00730B0C"/>
  </w:style>
  <w:style w:type="character" w:customStyle="1" w:styleId="WW-Absatz-Standardschriftart">
    <w:name w:val="WW-Absatz-Standardschriftart"/>
    <w:rsid w:val="00730B0C"/>
  </w:style>
  <w:style w:type="character" w:customStyle="1" w:styleId="WW-Absatz-Standardschriftart1">
    <w:name w:val="WW-Absatz-Standardschriftart1"/>
    <w:rsid w:val="00730B0C"/>
  </w:style>
  <w:style w:type="character" w:customStyle="1" w:styleId="WW-Absatz-Standardschriftart11">
    <w:name w:val="WW-Absatz-Standardschriftart11"/>
    <w:rsid w:val="00730B0C"/>
  </w:style>
  <w:style w:type="character" w:customStyle="1" w:styleId="21">
    <w:name w:val="Основной шрифт абзаца2"/>
    <w:rsid w:val="00730B0C"/>
  </w:style>
  <w:style w:type="character" w:customStyle="1" w:styleId="WW8Num1z0">
    <w:name w:val="WW8Num1z0"/>
    <w:rsid w:val="00730B0C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0">
    <w:name w:val="WW8Num2z0"/>
    <w:rsid w:val="00730B0C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3z0">
    <w:name w:val="WW8Num3z0"/>
    <w:rsid w:val="00730B0C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4z0">
    <w:name w:val="WW8Num4z0"/>
    <w:rsid w:val="00730B0C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5z0">
    <w:name w:val="WW8Num5z0"/>
    <w:rsid w:val="00730B0C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7z0">
    <w:name w:val="WW8Num7z0"/>
    <w:rsid w:val="00730B0C"/>
    <w:rPr>
      <w:rFonts w:ascii="Arial" w:hAnsi="Arial" w:cs="Arial"/>
      <w:color w:val="000000"/>
      <w:sz w:val="24"/>
      <w:szCs w:val="24"/>
    </w:rPr>
  </w:style>
  <w:style w:type="character" w:customStyle="1" w:styleId="WW8Num7z1">
    <w:name w:val="WW8Num7z1"/>
    <w:rsid w:val="00730B0C"/>
    <w:rPr>
      <w:rFonts w:ascii="Courier New" w:hAnsi="Courier New" w:cs="Courier New"/>
      <w:color w:val="000000"/>
      <w:sz w:val="24"/>
      <w:szCs w:val="24"/>
    </w:rPr>
  </w:style>
  <w:style w:type="character" w:customStyle="1" w:styleId="11">
    <w:name w:val="Основной шрифт абзаца1"/>
    <w:rsid w:val="00730B0C"/>
  </w:style>
  <w:style w:type="character" w:customStyle="1" w:styleId="22">
    <w:name w:val="Основной текст (2)_"/>
    <w:basedOn w:val="11"/>
    <w:rsid w:val="00730B0C"/>
    <w:rPr>
      <w:b/>
      <w:bCs/>
      <w:sz w:val="22"/>
      <w:szCs w:val="22"/>
      <w:lang w:eastAsia="ar-SA" w:bidi="ar-SA"/>
    </w:rPr>
  </w:style>
  <w:style w:type="character" w:customStyle="1" w:styleId="21pt">
    <w:name w:val="Основной текст (2) + Интервал 1 pt"/>
    <w:basedOn w:val="22"/>
    <w:rsid w:val="00730B0C"/>
    <w:rPr>
      <w:b/>
      <w:bCs/>
      <w:spacing w:val="20"/>
      <w:sz w:val="22"/>
      <w:szCs w:val="22"/>
      <w:lang w:eastAsia="ar-SA" w:bidi="ar-SA"/>
    </w:rPr>
  </w:style>
  <w:style w:type="character" w:customStyle="1" w:styleId="a4">
    <w:name w:val="Основной текст Знак"/>
    <w:basedOn w:val="11"/>
    <w:rsid w:val="00730B0C"/>
    <w:rPr>
      <w:sz w:val="22"/>
      <w:szCs w:val="22"/>
      <w:lang w:eastAsia="ar-SA" w:bidi="ar-SA"/>
    </w:rPr>
  </w:style>
  <w:style w:type="character" w:customStyle="1" w:styleId="31">
    <w:name w:val="Основной текст (3)_"/>
    <w:basedOn w:val="11"/>
    <w:rsid w:val="00730B0C"/>
    <w:rPr>
      <w:b/>
      <w:bCs/>
      <w:sz w:val="18"/>
      <w:szCs w:val="18"/>
      <w:lang w:eastAsia="ar-SA" w:bidi="ar-SA"/>
    </w:rPr>
  </w:style>
  <w:style w:type="character" w:customStyle="1" w:styleId="a5">
    <w:name w:val="Подпись к картинке_"/>
    <w:basedOn w:val="11"/>
    <w:rsid w:val="00730B0C"/>
    <w:rPr>
      <w:b/>
      <w:bCs/>
      <w:sz w:val="22"/>
      <w:szCs w:val="22"/>
      <w:lang w:eastAsia="ar-SA" w:bidi="ar-SA"/>
    </w:rPr>
  </w:style>
  <w:style w:type="character" w:customStyle="1" w:styleId="211pt">
    <w:name w:val="Основной текст (2) + 11 pt"/>
    <w:basedOn w:val="22"/>
    <w:rsid w:val="00730B0C"/>
    <w:rPr>
      <w:rFonts w:ascii="Times New Roman" w:hAnsi="Times New Roman" w:cs="Times New Roman"/>
      <w:b w:val="0"/>
      <w:bCs w:val="0"/>
      <w:spacing w:val="0"/>
      <w:sz w:val="22"/>
      <w:szCs w:val="22"/>
      <w:lang w:eastAsia="ar-SA" w:bidi="ar-SA"/>
    </w:rPr>
  </w:style>
  <w:style w:type="character" w:customStyle="1" w:styleId="a6">
    <w:name w:val="Основной текст + Полужирный"/>
    <w:basedOn w:val="a4"/>
    <w:rsid w:val="00730B0C"/>
    <w:rPr>
      <w:rFonts w:ascii="Times New Roman" w:hAnsi="Times New Roman" w:cs="Times New Roman"/>
      <w:b/>
      <w:bCs/>
      <w:spacing w:val="0"/>
      <w:sz w:val="22"/>
      <w:szCs w:val="22"/>
      <w:lang w:eastAsia="ar-SA" w:bidi="ar-SA"/>
    </w:rPr>
  </w:style>
  <w:style w:type="character" w:customStyle="1" w:styleId="a7">
    <w:name w:val="Основной текст + Курсив"/>
    <w:basedOn w:val="a4"/>
    <w:rsid w:val="00730B0C"/>
    <w:rPr>
      <w:rFonts w:ascii="Times New Roman" w:hAnsi="Times New Roman" w:cs="Times New Roman"/>
      <w:i/>
      <w:iCs/>
      <w:spacing w:val="0"/>
      <w:sz w:val="20"/>
      <w:szCs w:val="20"/>
      <w:lang w:eastAsia="ar-SA" w:bidi="ar-SA"/>
    </w:rPr>
  </w:style>
  <w:style w:type="character" w:customStyle="1" w:styleId="12">
    <w:name w:val="Заголовок №1_"/>
    <w:basedOn w:val="11"/>
    <w:rsid w:val="00730B0C"/>
    <w:rPr>
      <w:b/>
      <w:bCs/>
      <w:sz w:val="22"/>
      <w:szCs w:val="22"/>
      <w:lang w:eastAsia="ar-SA" w:bidi="ar-SA"/>
    </w:rPr>
  </w:style>
  <w:style w:type="character" w:customStyle="1" w:styleId="13">
    <w:name w:val="Заголовок №1"/>
    <w:basedOn w:val="12"/>
    <w:rsid w:val="00730B0C"/>
    <w:rPr>
      <w:b/>
      <w:bCs/>
      <w:sz w:val="22"/>
      <w:szCs w:val="22"/>
      <w:lang w:eastAsia="ar-SA" w:bidi="ar-SA"/>
    </w:rPr>
  </w:style>
  <w:style w:type="character" w:customStyle="1" w:styleId="120">
    <w:name w:val="Заголовок №12"/>
    <w:basedOn w:val="12"/>
    <w:rsid w:val="00730B0C"/>
    <w:rPr>
      <w:b/>
      <w:bCs/>
      <w:sz w:val="22"/>
      <w:szCs w:val="22"/>
      <w:lang w:eastAsia="ar-SA" w:bidi="ar-SA"/>
    </w:rPr>
  </w:style>
  <w:style w:type="character" w:customStyle="1" w:styleId="41">
    <w:name w:val="Основной текст (4)_"/>
    <w:basedOn w:val="11"/>
    <w:rsid w:val="00730B0C"/>
    <w:rPr>
      <w:i/>
      <w:iCs/>
      <w:spacing w:val="-10"/>
      <w:sz w:val="34"/>
      <w:szCs w:val="34"/>
      <w:lang w:eastAsia="ar-SA" w:bidi="ar-SA"/>
    </w:rPr>
  </w:style>
  <w:style w:type="character" w:customStyle="1" w:styleId="32">
    <w:name w:val="Заголовок №3_"/>
    <w:basedOn w:val="11"/>
    <w:rsid w:val="00730B0C"/>
    <w:rPr>
      <w:b/>
      <w:bCs/>
      <w:sz w:val="22"/>
      <w:szCs w:val="22"/>
      <w:lang w:eastAsia="ar-SA" w:bidi="ar-SA"/>
    </w:rPr>
  </w:style>
  <w:style w:type="character" w:customStyle="1" w:styleId="a8">
    <w:name w:val="Цветовое выделение"/>
    <w:rsid w:val="00730B0C"/>
    <w:rPr>
      <w:b/>
      <w:bCs/>
      <w:color w:val="000080"/>
    </w:rPr>
  </w:style>
  <w:style w:type="character" w:customStyle="1" w:styleId="a9">
    <w:name w:val="Гипертекстовая ссылка"/>
    <w:basedOn w:val="a8"/>
    <w:rsid w:val="00730B0C"/>
    <w:rPr>
      <w:b/>
      <w:bCs/>
      <w:color w:val="008000"/>
    </w:rPr>
  </w:style>
  <w:style w:type="character" w:styleId="aa">
    <w:name w:val="Strong"/>
    <w:basedOn w:val="11"/>
    <w:qFormat/>
    <w:rsid w:val="00730B0C"/>
    <w:rPr>
      <w:b/>
      <w:bCs/>
    </w:rPr>
  </w:style>
  <w:style w:type="character" w:styleId="ab">
    <w:name w:val="Emphasis"/>
    <w:basedOn w:val="11"/>
    <w:qFormat/>
    <w:rsid w:val="00730B0C"/>
    <w:rPr>
      <w:i/>
      <w:iCs/>
    </w:rPr>
  </w:style>
  <w:style w:type="character" w:styleId="ac">
    <w:name w:val="Hyperlink"/>
    <w:basedOn w:val="11"/>
    <w:rsid w:val="00730B0C"/>
    <w:rPr>
      <w:color w:val="0000FF"/>
      <w:u w:val="single"/>
    </w:rPr>
  </w:style>
  <w:style w:type="character" w:customStyle="1" w:styleId="23">
    <w:name w:val="Основной текст 2 Знак"/>
    <w:basedOn w:val="11"/>
    <w:rsid w:val="00730B0C"/>
    <w:rPr>
      <w:sz w:val="24"/>
      <w:szCs w:val="24"/>
      <w:lang w:val="ru-RU" w:eastAsia="ar-SA" w:bidi="ar-SA"/>
    </w:rPr>
  </w:style>
  <w:style w:type="character" w:styleId="ad">
    <w:name w:val="page number"/>
    <w:basedOn w:val="11"/>
    <w:rsid w:val="00730B0C"/>
  </w:style>
  <w:style w:type="paragraph" w:customStyle="1" w:styleId="14">
    <w:name w:val="Заголовок1"/>
    <w:basedOn w:val="a"/>
    <w:next w:val="ae"/>
    <w:rsid w:val="00730B0C"/>
    <w:pPr>
      <w:keepNext/>
      <w:suppressAutoHyphens/>
      <w:spacing w:before="240" w:after="120" w:line="240" w:lineRule="auto"/>
    </w:pPr>
    <w:rPr>
      <w:rFonts w:ascii="Arial" w:eastAsia="SimSun" w:hAnsi="Arial" w:cs="Mangal"/>
      <w:sz w:val="28"/>
      <w:szCs w:val="28"/>
      <w:lang w:eastAsia="ar-SA"/>
    </w:rPr>
  </w:style>
  <w:style w:type="paragraph" w:styleId="ae">
    <w:name w:val="Body Text"/>
    <w:basedOn w:val="a"/>
    <w:link w:val="15"/>
    <w:rsid w:val="00730B0C"/>
    <w:pPr>
      <w:shd w:val="clear" w:color="auto" w:fill="FFFFFF"/>
      <w:suppressAutoHyphens/>
      <w:spacing w:after="0" w:line="240" w:lineRule="atLeast"/>
    </w:pPr>
    <w:rPr>
      <w:rFonts w:ascii="Times New Roman" w:eastAsia="Times New Roman" w:hAnsi="Times New Roman" w:cs="Times New Roman"/>
      <w:lang w:eastAsia="ar-SA"/>
    </w:rPr>
  </w:style>
  <w:style w:type="character" w:customStyle="1" w:styleId="15">
    <w:name w:val="Основной текст Знак1"/>
    <w:basedOn w:val="a0"/>
    <w:link w:val="ae"/>
    <w:rsid w:val="00730B0C"/>
    <w:rPr>
      <w:rFonts w:ascii="Times New Roman" w:eastAsia="Times New Roman" w:hAnsi="Times New Roman" w:cs="Times New Roman"/>
      <w:shd w:val="clear" w:color="auto" w:fill="FFFFFF"/>
      <w:lang w:val="ru-RU" w:eastAsia="ar-SA"/>
    </w:rPr>
  </w:style>
  <w:style w:type="paragraph" w:styleId="af">
    <w:name w:val="List"/>
    <w:basedOn w:val="ae"/>
    <w:rsid w:val="00730B0C"/>
    <w:rPr>
      <w:rFonts w:cs="Mangal"/>
    </w:rPr>
  </w:style>
  <w:style w:type="paragraph" w:customStyle="1" w:styleId="24">
    <w:name w:val="Название2"/>
    <w:basedOn w:val="a"/>
    <w:rsid w:val="00730B0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25">
    <w:name w:val="Указатель2"/>
    <w:basedOn w:val="a"/>
    <w:rsid w:val="00730B0C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16">
    <w:name w:val="Название1"/>
    <w:basedOn w:val="a"/>
    <w:rsid w:val="00730B0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7">
    <w:name w:val="Указатель1"/>
    <w:basedOn w:val="a"/>
    <w:rsid w:val="00730B0C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af0">
    <w:name w:val="Знак"/>
    <w:basedOn w:val="a"/>
    <w:rsid w:val="00730B0C"/>
    <w:pPr>
      <w:suppressAutoHyphens/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ar-SA"/>
    </w:rPr>
  </w:style>
  <w:style w:type="paragraph" w:customStyle="1" w:styleId="26">
    <w:name w:val="Основной текст (2)"/>
    <w:basedOn w:val="a"/>
    <w:rsid w:val="00730B0C"/>
    <w:pPr>
      <w:shd w:val="clear" w:color="auto" w:fill="FFFFFF"/>
      <w:suppressAutoHyphens/>
      <w:spacing w:after="0" w:line="240" w:lineRule="atLeast"/>
    </w:pPr>
    <w:rPr>
      <w:rFonts w:ascii="Times New Roman" w:eastAsia="Times New Roman" w:hAnsi="Times New Roman" w:cs="Times New Roman"/>
      <w:b/>
      <w:bCs/>
      <w:lang w:eastAsia="ar-SA"/>
    </w:rPr>
  </w:style>
  <w:style w:type="paragraph" w:customStyle="1" w:styleId="33">
    <w:name w:val="Основной текст (3)"/>
    <w:basedOn w:val="a"/>
    <w:rsid w:val="00730B0C"/>
    <w:pPr>
      <w:shd w:val="clear" w:color="auto" w:fill="FFFFFF"/>
      <w:suppressAutoHyphens/>
      <w:spacing w:after="0" w:line="240" w:lineRule="atLeast"/>
    </w:pPr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paragraph" w:customStyle="1" w:styleId="af1">
    <w:name w:val="Подпись к картинке"/>
    <w:basedOn w:val="a"/>
    <w:rsid w:val="00730B0C"/>
    <w:pPr>
      <w:shd w:val="clear" w:color="auto" w:fill="FFFFFF"/>
      <w:suppressAutoHyphens/>
      <w:spacing w:after="0" w:line="250" w:lineRule="exact"/>
      <w:jc w:val="center"/>
    </w:pPr>
    <w:rPr>
      <w:rFonts w:ascii="Times New Roman" w:eastAsia="Times New Roman" w:hAnsi="Times New Roman" w:cs="Times New Roman"/>
      <w:b/>
      <w:bCs/>
      <w:lang w:eastAsia="ar-SA"/>
    </w:rPr>
  </w:style>
  <w:style w:type="paragraph" w:customStyle="1" w:styleId="210">
    <w:name w:val="Основной текст (2)1"/>
    <w:basedOn w:val="a"/>
    <w:rsid w:val="00730B0C"/>
    <w:pPr>
      <w:shd w:val="clear" w:color="auto" w:fill="FFFFFF"/>
      <w:suppressAutoHyphens/>
      <w:spacing w:after="480" w:line="230" w:lineRule="exact"/>
      <w:jc w:val="right"/>
    </w:pPr>
    <w:rPr>
      <w:rFonts w:ascii="Times New Roman" w:eastAsia="Arial Unicode MS" w:hAnsi="Times New Roman" w:cs="Times New Roman"/>
      <w:b/>
      <w:bCs/>
      <w:sz w:val="20"/>
      <w:szCs w:val="20"/>
      <w:lang w:eastAsia="ar-SA"/>
    </w:rPr>
  </w:style>
  <w:style w:type="paragraph" w:customStyle="1" w:styleId="310">
    <w:name w:val="Основной текст (3)1"/>
    <w:basedOn w:val="a"/>
    <w:rsid w:val="00730B0C"/>
    <w:pPr>
      <w:shd w:val="clear" w:color="auto" w:fill="FFFFFF"/>
      <w:suppressAutoHyphens/>
      <w:spacing w:before="480" w:after="0" w:line="226" w:lineRule="exact"/>
      <w:jc w:val="center"/>
    </w:pPr>
    <w:rPr>
      <w:rFonts w:ascii="Times New Roman" w:eastAsia="Arial Unicode MS" w:hAnsi="Times New Roman" w:cs="Times New Roman"/>
      <w:b/>
      <w:bCs/>
      <w:sz w:val="20"/>
      <w:szCs w:val="20"/>
      <w:lang w:eastAsia="ar-SA"/>
    </w:rPr>
  </w:style>
  <w:style w:type="paragraph" w:customStyle="1" w:styleId="CharChar">
    <w:name w:val="Char Char"/>
    <w:basedOn w:val="a"/>
    <w:rsid w:val="00730B0C"/>
    <w:pPr>
      <w:suppressAutoHyphens/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ar-SA"/>
    </w:rPr>
  </w:style>
  <w:style w:type="paragraph" w:customStyle="1" w:styleId="110">
    <w:name w:val="Заголовок №11"/>
    <w:basedOn w:val="a"/>
    <w:rsid w:val="00730B0C"/>
    <w:pPr>
      <w:shd w:val="clear" w:color="auto" w:fill="FFFFFF"/>
      <w:suppressAutoHyphens/>
      <w:spacing w:after="0" w:line="274" w:lineRule="exact"/>
      <w:jc w:val="both"/>
    </w:pPr>
    <w:rPr>
      <w:rFonts w:ascii="Times New Roman" w:eastAsia="Times New Roman" w:hAnsi="Times New Roman" w:cs="Times New Roman"/>
      <w:b/>
      <w:bCs/>
      <w:lang w:eastAsia="ar-SA"/>
    </w:rPr>
  </w:style>
  <w:style w:type="paragraph" w:customStyle="1" w:styleId="42">
    <w:name w:val="Основной текст (4)"/>
    <w:basedOn w:val="a"/>
    <w:rsid w:val="00730B0C"/>
    <w:pPr>
      <w:shd w:val="clear" w:color="auto" w:fill="FFFFFF"/>
      <w:suppressAutoHyphens/>
      <w:spacing w:after="0" w:line="278" w:lineRule="exact"/>
      <w:ind w:firstLine="900"/>
      <w:jc w:val="both"/>
    </w:pPr>
    <w:rPr>
      <w:rFonts w:ascii="Times New Roman" w:eastAsia="Times New Roman" w:hAnsi="Times New Roman" w:cs="Times New Roman"/>
      <w:i/>
      <w:iCs/>
      <w:spacing w:val="-10"/>
      <w:sz w:val="34"/>
      <w:szCs w:val="34"/>
      <w:lang w:eastAsia="ar-SA"/>
    </w:rPr>
  </w:style>
  <w:style w:type="paragraph" w:customStyle="1" w:styleId="34">
    <w:name w:val="Заголовок №3"/>
    <w:basedOn w:val="a"/>
    <w:rsid w:val="00730B0C"/>
    <w:pPr>
      <w:shd w:val="clear" w:color="auto" w:fill="FFFFFF"/>
      <w:suppressAutoHyphens/>
      <w:spacing w:after="0" w:line="278" w:lineRule="exact"/>
    </w:pPr>
    <w:rPr>
      <w:rFonts w:ascii="Times New Roman" w:eastAsia="Times New Roman" w:hAnsi="Times New Roman" w:cs="Times New Roman"/>
      <w:b/>
      <w:bCs/>
      <w:lang w:eastAsia="ar-SA"/>
    </w:rPr>
  </w:style>
  <w:style w:type="paragraph" w:customStyle="1" w:styleId="211">
    <w:name w:val="Основной текст 21"/>
    <w:basedOn w:val="a"/>
    <w:rsid w:val="00730B0C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730B0C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8">
    <w:name w:val="Знак1 Знак Знак Знак Знак Знак Знак Знак Знак Знак"/>
    <w:basedOn w:val="a"/>
    <w:next w:val="a"/>
    <w:rsid w:val="00730B0C"/>
    <w:pPr>
      <w:suppressAutoHyphens/>
      <w:spacing w:after="160" w:line="240" w:lineRule="exact"/>
    </w:pPr>
    <w:rPr>
      <w:rFonts w:ascii="Arial" w:eastAsia="Times New Roman" w:hAnsi="Arial" w:cs="Arial"/>
      <w:sz w:val="20"/>
      <w:szCs w:val="20"/>
      <w:lang w:val="en-US" w:eastAsia="ar-SA"/>
    </w:rPr>
  </w:style>
  <w:style w:type="paragraph" w:customStyle="1" w:styleId="p14">
    <w:name w:val="p14"/>
    <w:basedOn w:val="a"/>
    <w:rsid w:val="00730B0C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rmal">
    <w:name w:val="ConsNormal"/>
    <w:rsid w:val="00730B0C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f2">
    <w:name w:val="footer"/>
    <w:basedOn w:val="a"/>
    <w:link w:val="af3"/>
    <w:rsid w:val="00730B0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3">
    <w:name w:val="Нижний колонтитул Знак"/>
    <w:basedOn w:val="a0"/>
    <w:link w:val="af2"/>
    <w:rsid w:val="00730B0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4">
    <w:name w:val="Содержимое таблицы"/>
    <w:basedOn w:val="a"/>
    <w:rsid w:val="00730B0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5">
    <w:name w:val="Заголовок таблицы"/>
    <w:basedOn w:val="af4"/>
    <w:rsid w:val="00730B0C"/>
    <w:pPr>
      <w:jc w:val="center"/>
    </w:pPr>
    <w:rPr>
      <w:b/>
      <w:bCs/>
    </w:rPr>
  </w:style>
  <w:style w:type="paragraph" w:customStyle="1" w:styleId="af6">
    <w:name w:val="Содержимое врезки"/>
    <w:basedOn w:val="ae"/>
    <w:rsid w:val="00730B0C"/>
  </w:style>
  <w:style w:type="paragraph" w:styleId="af7">
    <w:name w:val="header"/>
    <w:basedOn w:val="a"/>
    <w:link w:val="af8"/>
    <w:rsid w:val="00730B0C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8">
    <w:name w:val="Верхний колонтитул Знак"/>
    <w:basedOn w:val="a0"/>
    <w:link w:val="af7"/>
    <w:rsid w:val="00730B0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9">
    <w:name w:val="No Spacing"/>
    <w:uiPriority w:val="1"/>
    <w:qFormat/>
    <w:rsid w:val="00730B0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ED71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Title">
    <w:name w:val="ConsTitle"/>
    <w:rsid w:val="00ED71C5"/>
    <w:pPr>
      <w:widowControl w:val="0"/>
      <w:suppressAutoHyphens/>
      <w:autoSpaceDE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ConsPlusTitle">
    <w:name w:val="ConsPlusTitle"/>
    <w:rsid w:val="00ED71C5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msonormalbullet1gif">
    <w:name w:val="msonormalbullet1.gif"/>
    <w:basedOn w:val="a"/>
    <w:rsid w:val="008D3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8D353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 w:eastAsia="ar-SA"/>
    </w:rPr>
  </w:style>
  <w:style w:type="paragraph" w:styleId="afa">
    <w:name w:val="Balloon Text"/>
    <w:basedOn w:val="a"/>
    <w:link w:val="afb"/>
    <w:uiPriority w:val="99"/>
    <w:semiHidden/>
    <w:unhideWhenUsed/>
    <w:rsid w:val="000D03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0D0342"/>
    <w:rPr>
      <w:rFonts w:ascii="Tahoma" w:hAnsi="Tahoma" w:cs="Tahoma"/>
      <w:sz w:val="16"/>
      <w:szCs w:val="16"/>
    </w:rPr>
  </w:style>
  <w:style w:type="paragraph" w:customStyle="1" w:styleId="19">
    <w:name w:val="Без интервала1"/>
    <w:uiPriority w:val="99"/>
    <w:rsid w:val="00750CDF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fc">
    <w:name w:val="List Paragraph"/>
    <w:basedOn w:val="a"/>
    <w:uiPriority w:val="34"/>
    <w:qFormat/>
    <w:rsid w:val="00A75713"/>
    <w:pPr>
      <w:ind w:left="720"/>
      <w:contextualSpacing/>
    </w:pPr>
  </w:style>
  <w:style w:type="character" w:customStyle="1" w:styleId="afd">
    <w:name w:val="Основной текст_"/>
    <w:basedOn w:val="a0"/>
    <w:link w:val="1a"/>
    <w:qFormat/>
    <w:rsid w:val="000813FF"/>
    <w:rPr>
      <w:rFonts w:ascii="Times New Roman" w:eastAsia="Times New Roman" w:hAnsi="Times New Roman" w:cs="Times New Roman"/>
      <w:sz w:val="26"/>
      <w:szCs w:val="26"/>
    </w:rPr>
  </w:style>
  <w:style w:type="paragraph" w:customStyle="1" w:styleId="1a">
    <w:name w:val="Основной текст1"/>
    <w:basedOn w:val="a"/>
    <w:link w:val="afd"/>
    <w:qFormat/>
    <w:rsid w:val="000813FF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fe">
    <w:name w:val="Другое_"/>
    <w:basedOn w:val="a0"/>
    <w:link w:val="aff"/>
    <w:qFormat/>
    <w:rsid w:val="000813FF"/>
    <w:rPr>
      <w:rFonts w:ascii="Times New Roman" w:eastAsia="Times New Roman" w:hAnsi="Times New Roman" w:cs="Times New Roman"/>
      <w:sz w:val="26"/>
      <w:szCs w:val="26"/>
    </w:rPr>
  </w:style>
  <w:style w:type="paragraph" w:customStyle="1" w:styleId="aff">
    <w:name w:val="Другое"/>
    <w:basedOn w:val="a"/>
    <w:link w:val="afe"/>
    <w:qFormat/>
    <w:rsid w:val="000813FF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3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4CA98F-479C-423C-86E2-0C996EC9B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1</cp:lastModifiedBy>
  <cp:revision>2</cp:revision>
  <cp:lastPrinted>2026-05-04T08:48:00Z</cp:lastPrinted>
  <dcterms:created xsi:type="dcterms:W3CDTF">2026-06-30T06:50:00Z</dcterms:created>
  <dcterms:modified xsi:type="dcterms:W3CDTF">2026-06-30T06:50:00Z</dcterms:modified>
</cp:coreProperties>
</file>