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3E3CE2" w:rsidRPr="00A62B0E" w:rsidRDefault="00D40A46" w:rsidP="00F56794">
      <w:pPr>
        <w:pStyle w:val="a3"/>
        <w:spacing w:before="0" w:after="0"/>
        <w:jc w:val="both"/>
        <w:rPr>
          <w:b/>
          <w:bCs/>
        </w:rPr>
      </w:pPr>
      <w:r w:rsidRPr="00A27B38">
        <w:rPr>
          <w:b/>
          <w:sz w:val="20"/>
          <w:szCs w:val="20"/>
        </w:rPr>
        <w:t xml:space="preserve">№ </w:t>
      </w:r>
      <w:r w:rsidR="00F56794">
        <w:rPr>
          <w:b/>
          <w:bCs/>
          <w:sz w:val="20"/>
          <w:szCs w:val="20"/>
        </w:rPr>
        <w:t>26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4D51DF">
        <w:rPr>
          <w:b/>
          <w:bCs/>
          <w:sz w:val="20"/>
          <w:szCs w:val="20"/>
        </w:rPr>
        <w:t xml:space="preserve"> </w:t>
      </w:r>
      <w:r w:rsidR="00F56794">
        <w:rPr>
          <w:b/>
          <w:bCs/>
          <w:sz w:val="20"/>
          <w:szCs w:val="20"/>
        </w:rPr>
        <w:t>23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 w:rsidR="00CA72E9">
        <w:rPr>
          <w:b/>
          <w:bCs/>
          <w:sz w:val="20"/>
          <w:szCs w:val="20"/>
        </w:rPr>
        <w:t>ию</w:t>
      </w:r>
      <w:r w:rsidR="00F56794">
        <w:rPr>
          <w:b/>
          <w:bCs/>
          <w:sz w:val="20"/>
          <w:szCs w:val="20"/>
        </w:rPr>
        <w:t>ня 2026г.</w:t>
      </w:r>
    </w:p>
    <w:p w:rsidR="003E3CE2" w:rsidRPr="00A62B0E" w:rsidRDefault="003E3CE2" w:rsidP="003E3CE2">
      <w:pPr>
        <w:shd w:val="clear" w:color="auto" w:fill="FFFFFF"/>
        <w:spacing w:after="150" w:line="100" w:lineRule="atLeast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6794" w:rsidRPr="00F56794" w:rsidRDefault="00F56794" w:rsidP="00F56794">
      <w:pPr>
        <w:tabs>
          <w:tab w:val="left" w:pos="2490"/>
          <w:tab w:val="center" w:pos="4961"/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СОВЕТ ДЕПУТАТОВ</w:t>
      </w:r>
    </w:p>
    <w:p w:rsidR="00F56794" w:rsidRPr="00F56794" w:rsidRDefault="00F56794" w:rsidP="00F56794">
      <w:pPr>
        <w:tabs>
          <w:tab w:val="left" w:pos="2490"/>
          <w:tab w:val="center" w:pos="4961"/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СИВИНЬСКОГО </w:t>
      </w:r>
      <w:proofErr w:type="gramStart"/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СЕЛЬСКОГО  ПОСЕЛЕНИЯ</w:t>
      </w:r>
      <w:proofErr w:type="gramEnd"/>
    </w:p>
    <w:p w:rsidR="00F56794" w:rsidRPr="00F56794" w:rsidRDefault="00F56794" w:rsidP="00F56794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КРАСНОСЛОБОДСКОГО МУНИЦИПАЛЬНОГО РАЙОНА</w:t>
      </w:r>
    </w:p>
    <w:p w:rsidR="00F56794" w:rsidRPr="00F56794" w:rsidRDefault="00F56794" w:rsidP="00F56794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РЕСПУБЛИКИ МОРДОВИЯ</w:t>
      </w:r>
    </w:p>
    <w:p w:rsidR="00F56794" w:rsidRPr="00F56794" w:rsidRDefault="00F56794" w:rsidP="00F56794">
      <w:pPr>
        <w:tabs>
          <w:tab w:val="left" w:pos="4382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794" w:rsidRPr="00F56794" w:rsidRDefault="00F56794" w:rsidP="00F56794">
      <w:pPr>
        <w:tabs>
          <w:tab w:val="left" w:pos="4382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ТРИДЦАТЬ ДЕВЯТАЯ СЕССИЯ</w:t>
      </w:r>
    </w:p>
    <w:p w:rsidR="00F56794" w:rsidRPr="00F56794" w:rsidRDefault="00F56794" w:rsidP="00F56794">
      <w:pPr>
        <w:tabs>
          <w:tab w:val="left" w:pos="4382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794" w:rsidRPr="00F56794" w:rsidRDefault="00F56794" w:rsidP="00F56794">
      <w:pPr>
        <w:tabs>
          <w:tab w:val="left" w:pos="4382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</w:t>
      </w:r>
    </w:p>
    <w:p w:rsidR="00F56794" w:rsidRPr="00F56794" w:rsidRDefault="00F56794" w:rsidP="00F56794">
      <w:pPr>
        <w:tabs>
          <w:tab w:val="left" w:pos="4382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56794" w:rsidRPr="00F56794" w:rsidRDefault="00F56794" w:rsidP="00F5679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 «23» июня 2026 года </w:t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№13</w:t>
      </w:r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>О назначении выборов депутатов Совета депутатов</w:t>
      </w:r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 xml:space="preserve">Сивиньского </w:t>
      </w:r>
      <w:proofErr w:type="gramStart"/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>сельского  поселения</w:t>
      </w:r>
      <w:proofErr w:type="gramEnd"/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>Республики Мордовия восьмого созыва</w:t>
      </w:r>
    </w:p>
    <w:p w:rsidR="00F56794" w:rsidRPr="00F56794" w:rsidRDefault="00F56794" w:rsidP="00F56794">
      <w:pPr>
        <w:widowControl w:val="0"/>
        <w:tabs>
          <w:tab w:val="left" w:pos="992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794" w:rsidRPr="00F56794" w:rsidRDefault="00F56794" w:rsidP="00F56794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частями 1,2,4,5 статьи 9 Закона Республики Мордовия от 19.02.2007г. № 16-З «О выборах депутатов представительных органов муниципальных образований в Республике Мордовия», </w:t>
      </w:r>
    </w:p>
    <w:p w:rsidR="00F56794" w:rsidRPr="00F56794" w:rsidRDefault="00F56794" w:rsidP="00F56794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794" w:rsidRPr="00F56794" w:rsidRDefault="00F56794" w:rsidP="00F5679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Совет депутатов </w:t>
      </w:r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 xml:space="preserve">Сивиньского </w:t>
      </w:r>
      <w:proofErr w:type="gramStart"/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>сельского  поселения</w:t>
      </w:r>
      <w:proofErr w:type="gramEnd"/>
      <w:r w:rsidRPr="00F567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Краснослободского муниципального района РЕШИЛ:</w:t>
      </w:r>
    </w:p>
    <w:p w:rsidR="00F56794" w:rsidRPr="00F56794" w:rsidRDefault="00F56794" w:rsidP="00F567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Назначить выборы депутатов Совета депутатов </w:t>
      </w:r>
      <w:r w:rsidRPr="00F56794">
        <w:rPr>
          <w:rFonts w:ascii="Times New Roman" w:eastAsia="Times New Roman" w:hAnsi="Times New Roman" w:cs="Times New Roman"/>
          <w:sz w:val="24"/>
          <w:szCs w:val="24"/>
        </w:rPr>
        <w:t xml:space="preserve">Сивиньского </w:t>
      </w:r>
      <w:proofErr w:type="gramStart"/>
      <w:r w:rsidRPr="00F56794">
        <w:rPr>
          <w:rFonts w:ascii="Times New Roman" w:eastAsia="Times New Roman" w:hAnsi="Times New Roman" w:cs="Times New Roman"/>
          <w:sz w:val="24"/>
          <w:szCs w:val="24"/>
        </w:rPr>
        <w:t>сельского  поселения</w:t>
      </w:r>
      <w:proofErr w:type="gramEnd"/>
      <w:r w:rsidRPr="00F567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Краснослободского муниципального района Республики Мордовия восьмого созыва на 20 сентября 2026 года.</w:t>
      </w:r>
    </w:p>
    <w:p w:rsidR="00F56794" w:rsidRPr="00F56794" w:rsidRDefault="00F56794" w:rsidP="00F56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5679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2</w:t>
      </w:r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Настоящее решение вступает в силу   со дня </w:t>
      </w:r>
      <w:proofErr w:type="gramStart"/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>его  официального</w:t>
      </w:r>
      <w:proofErr w:type="gramEnd"/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опубликования   в                             газете «</w:t>
      </w:r>
      <w:proofErr w:type="spellStart"/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>Сивинь</w:t>
      </w:r>
      <w:proofErr w:type="spellEnd"/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>» и подлежит размещению на официальном сайте</w:t>
      </w:r>
      <w:r w:rsidRPr="00F56794">
        <w:rPr>
          <w:rFonts w:ascii="Times New Roman" w:eastAsia="Times New Roman" w:hAnsi="Times New Roman" w:cs="Times New Roman"/>
          <w:sz w:val="24"/>
          <w:szCs w:val="24"/>
        </w:rPr>
        <w:t xml:space="preserve"> Сивиньского сельского  поселения</w:t>
      </w:r>
      <w:r w:rsidRPr="00F5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Краснослободского муниципального района .          </w:t>
      </w:r>
    </w:p>
    <w:p w:rsidR="00F56794" w:rsidRPr="00F56794" w:rsidRDefault="00F56794" w:rsidP="00F56794">
      <w:pPr>
        <w:autoSpaceDE w:val="0"/>
        <w:autoSpaceDN w:val="0"/>
        <w:adjustRightInd w:val="0"/>
        <w:spacing w:after="0"/>
        <w:ind w:firstLine="13"/>
        <w:jc w:val="both"/>
        <w:rPr>
          <w:rFonts w:ascii="Arial" w:eastAsia="Times New Roman" w:hAnsi="Arial" w:cs="Arial"/>
          <w:b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6794" w:rsidRPr="00F56794" w:rsidRDefault="00F56794" w:rsidP="00F5679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Председатель Совета депутатов</w:t>
      </w:r>
    </w:p>
    <w:p w:rsidR="00F56794" w:rsidRPr="00F56794" w:rsidRDefault="00F56794" w:rsidP="00F5679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Сивиньского сельского поселения </w:t>
      </w:r>
    </w:p>
    <w:p w:rsidR="00F56794" w:rsidRPr="00F56794" w:rsidRDefault="00F56794" w:rsidP="00F5679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Краснослободского муниципального района</w:t>
      </w:r>
    </w:p>
    <w:p w:rsidR="00F56794" w:rsidRPr="00F56794" w:rsidRDefault="00F56794" w:rsidP="00F5679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67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Республики Мордовия                                                                                        Н.Н. Лисина</w:t>
      </w:r>
    </w:p>
    <w:p w:rsidR="00F56794" w:rsidRPr="00F56794" w:rsidRDefault="00F56794" w:rsidP="00F5679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3CE2" w:rsidRPr="004D51DF" w:rsidRDefault="003E3CE2" w:rsidP="003E3CE2">
      <w:pPr>
        <w:pStyle w:val="a3"/>
        <w:spacing w:before="0" w:after="0"/>
        <w:jc w:val="both"/>
        <w:rPr>
          <w:b/>
          <w:bCs/>
          <w:sz w:val="20"/>
          <w:szCs w:val="20"/>
        </w:rPr>
      </w:pPr>
      <w:bookmarkStart w:id="0" w:name="_GoBack"/>
      <w:bookmarkEnd w:id="0"/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3E3CE2" w:rsidRDefault="003E3CE2" w:rsidP="003E3CE2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3E3CE2" w:rsidRPr="009B7CBE" w:rsidRDefault="003E3CE2" w:rsidP="003E3CE2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3E3CE2" w:rsidRPr="009B7CBE" w:rsidRDefault="003E3CE2" w:rsidP="003E3CE2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3E3CE2" w:rsidRPr="009B7CBE" w:rsidRDefault="003E3CE2" w:rsidP="003E3CE2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3E3CE2" w:rsidRPr="009B7CBE" w:rsidRDefault="003E3CE2" w:rsidP="003E3CE2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3E3CE2" w:rsidRPr="009B7CBE" w:rsidRDefault="003E3CE2" w:rsidP="003E3CE2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3E3CE2" w:rsidRPr="00802D3D" w:rsidRDefault="003E3CE2" w:rsidP="003E3CE2">
      <w:pPr>
        <w:pStyle w:val="a3"/>
        <w:spacing w:before="0" w:after="0"/>
        <w:jc w:val="both"/>
      </w:pPr>
    </w:p>
    <w:p w:rsidR="003E3CE2" w:rsidRPr="00D7331D" w:rsidRDefault="003E3CE2" w:rsidP="003E3CE2">
      <w:pPr>
        <w:pStyle w:val="a3"/>
        <w:spacing w:before="0" w:after="0"/>
        <w:jc w:val="both"/>
        <w:rPr>
          <w:b/>
          <w:bCs/>
          <w:sz w:val="20"/>
          <w:szCs w:val="20"/>
        </w:rPr>
        <w:sectPr w:rsidR="003E3CE2" w:rsidRPr="00D7331D" w:rsidSect="00D7331D">
          <w:pgSz w:w="11900" w:h="16840"/>
          <w:pgMar w:top="1110" w:right="211" w:bottom="531" w:left="855" w:header="682" w:footer="103" w:gutter="0"/>
          <w:cols w:space="720"/>
          <w:docGrid w:linePitch="360"/>
        </w:sectPr>
      </w:pPr>
    </w:p>
    <w:p w:rsidR="003E3CE2" w:rsidRPr="00A62B0E" w:rsidRDefault="003E3CE2" w:rsidP="003E3CE2">
      <w:pPr>
        <w:ind w:left="567"/>
        <w:jc w:val="both"/>
        <w:rPr>
          <w:sz w:val="24"/>
          <w:szCs w:val="24"/>
        </w:rPr>
      </w:pPr>
    </w:p>
    <w:p w:rsidR="00A75713" w:rsidRPr="008F4896" w:rsidRDefault="00A75713" w:rsidP="003E3CE2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3E3CE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526D"/>
    <w:multiLevelType w:val="singleLevel"/>
    <w:tmpl w:val="83C152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9" w15:restartNumberingAfterBreak="0">
    <w:nsid w:val="07BC55D7"/>
    <w:multiLevelType w:val="hybridMultilevel"/>
    <w:tmpl w:val="E34C7E84"/>
    <w:lvl w:ilvl="0" w:tplc="25D2664E">
      <w:start w:val="1"/>
      <w:numFmt w:val="decimal"/>
      <w:lvlText w:val="%1)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0ECB6">
      <w:start w:val="1"/>
      <w:numFmt w:val="decimal"/>
      <w:lvlText w:val="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6513A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A7158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C4B76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0BCB6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500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5632C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6533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6752C8"/>
    <w:multiLevelType w:val="hybridMultilevel"/>
    <w:tmpl w:val="1E121804"/>
    <w:lvl w:ilvl="0" w:tplc="A1E4454A">
      <w:start w:val="1"/>
      <w:numFmt w:val="decimal"/>
      <w:lvlText w:val="%1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770DCF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14A0FD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DAF0A680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1246781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4D7AD66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E5325AD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C6C28F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3E186DB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5DC5E8D"/>
    <w:multiLevelType w:val="hybridMultilevel"/>
    <w:tmpl w:val="04128982"/>
    <w:lvl w:ilvl="0" w:tplc="BC2EB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06D958">
      <w:start w:val="6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86F1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20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E224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51C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B78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4B92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041E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5919B1"/>
    <w:multiLevelType w:val="hybridMultilevel"/>
    <w:tmpl w:val="7F2C2508"/>
    <w:lvl w:ilvl="0" w:tplc="223A521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6886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35E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35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C5A7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2D4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5FF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E124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8A4D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4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5" w15:restartNumberingAfterBreak="0">
    <w:nsid w:val="37046417"/>
    <w:multiLevelType w:val="hybridMultilevel"/>
    <w:tmpl w:val="114AB366"/>
    <w:lvl w:ilvl="0" w:tplc="FED852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A0F24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05E3E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6E26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460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2601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41F1A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AD3B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F136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F609EE"/>
    <w:multiLevelType w:val="hybridMultilevel"/>
    <w:tmpl w:val="1D6E443E"/>
    <w:lvl w:ilvl="0" w:tplc="FE26A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595EC8"/>
    <w:multiLevelType w:val="hybridMultilevel"/>
    <w:tmpl w:val="B1A24B72"/>
    <w:lvl w:ilvl="0" w:tplc="C3E81A3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2AB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6860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CD50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962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889F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4B73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8C01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802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F72668"/>
    <w:multiLevelType w:val="hybridMultilevel"/>
    <w:tmpl w:val="00AE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ADCABA"/>
    <w:multiLevelType w:val="singleLevel"/>
    <w:tmpl w:val="59ADC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2" w15:restartNumberingAfterBreak="0">
    <w:nsid w:val="5A241D34"/>
    <w:multiLevelType w:val="singleLevel"/>
    <w:tmpl w:val="5A241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3" w15:restartNumberingAfterBreak="0">
    <w:nsid w:val="66290B05"/>
    <w:multiLevelType w:val="hybridMultilevel"/>
    <w:tmpl w:val="06B6F1E6"/>
    <w:lvl w:ilvl="0" w:tplc="AA340D8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C9F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685E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C17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67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1694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244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0AB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B85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8D2714"/>
    <w:multiLevelType w:val="hybridMultilevel"/>
    <w:tmpl w:val="DFF8E598"/>
    <w:lvl w:ilvl="0" w:tplc="98626B7E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47044">
      <w:start w:val="1"/>
      <w:numFmt w:val="lowerLetter"/>
      <w:lvlText w:val="%2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621AC">
      <w:start w:val="1"/>
      <w:numFmt w:val="lowerRoman"/>
      <w:lvlText w:val="%3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A694">
      <w:start w:val="1"/>
      <w:numFmt w:val="decimal"/>
      <w:lvlText w:val="%4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26C24A">
      <w:start w:val="1"/>
      <w:numFmt w:val="lowerLetter"/>
      <w:lvlText w:val="%5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0B0C0">
      <w:start w:val="1"/>
      <w:numFmt w:val="lowerRoman"/>
      <w:lvlText w:val="%6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EB10E">
      <w:start w:val="1"/>
      <w:numFmt w:val="decimal"/>
      <w:lvlText w:val="%7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06A0">
      <w:start w:val="1"/>
      <w:numFmt w:val="lowerLetter"/>
      <w:lvlText w:val="%8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674E8">
      <w:start w:val="1"/>
      <w:numFmt w:val="lowerRoman"/>
      <w:lvlText w:val="%9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522C71"/>
    <w:multiLevelType w:val="hybridMultilevel"/>
    <w:tmpl w:val="C3F2997C"/>
    <w:lvl w:ilvl="0" w:tplc="E4C018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F223E43"/>
    <w:multiLevelType w:val="hybridMultilevel"/>
    <w:tmpl w:val="9F14455E"/>
    <w:lvl w:ilvl="0" w:tplc="9852F1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0BAE2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223B8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0748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03D0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22D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8782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4DEE0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AC9A96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9" w15:restartNumberingAfterBreak="0">
    <w:nsid w:val="75504513"/>
    <w:multiLevelType w:val="hybridMultilevel"/>
    <w:tmpl w:val="372888E6"/>
    <w:lvl w:ilvl="0" w:tplc="80469C64">
      <w:start w:val="2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B7D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AB22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37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4902C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1B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86C3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954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637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E00115"/>
    <w:multiLevelType w:val="hybridMultilevel"/>
    <w:tmpl w:val="6396E562"/>
    <w:lvl w:ilvl="0" w:tplc="93467D6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649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1C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8008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C812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A9D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C9C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4B0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7C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C67BD0"/>
    <w:multiLevelType w:val="hybridMultilevel"/>
    <w:tmpl w:val="694CFA8C"/>
    <w:lvl w:ilvl="0" w:tplc="59B285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6FACE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1B3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421A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A6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43F4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0A0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0940A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3E2204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4F6FA4"/>
    <w:multiLevelType w:val="hybridMultilevel"/>
    <w:tmpl w:val="6D62A9A0"/>
    <w:lvl w:ilvl="0" w:tplc="CD025AEE">
      <w:start w:val="1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637F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EFB6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66EA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465E4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EA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0DFF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44FD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E9D9C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9"/>
  </w:num>
  <w:num w:numId="7">
    <w:abstractNumId w:val="30"/>
  </w:num>
  <w:num w:numId="8">
    <w:abstractNumId w:val="23"/>
  </w:num>
  <w:num w:numId="9">
    <w:abstractNumId w:val="9"/>
  </w:num>
  <w:num w:numId="10">
    <w:abstractNumId w:val="27"/>
  </w:num>
  <w:num w:numId="11">
    <w:abstractNumId w:val="31"/>
  </w:num>
  <w:num w:numId="12">
    <w:abstractNumId w:val="15"/>
  </w:num>
  <w:num w:numId="13">
    <w:abstractNumId w:val="11"/>
  </w:num>
  <w:num w:numId="14">
    <w:abstractNumId w:val="12"/>
  </w:num>
  <w:num w:numId="15">
    <w:abstractNumId w:val="32"/>
  </w:num>
  <w:num w:numId="16">
    <w:abstractNumId w:val="24"/>
  </w:num>
  <w:num w:numId="17">
    <w:abstractNumId w:val="17"/>
  </w:num>
  <w:num w:numId="18">
    <w:abstractNumId w:val="29"/>
  </w:num>
  <w:num w:numId="19">
    <w:abstractNumId w:val="10"/>
  </w:num>
  <w:num w:numId="20">
    <w:abstractNumId w:val="0"/>
  </w:num>
  <w:num w:numId="21">
    <w:abstractNumId w:val="4"/>
  </w:num>
  <w:num w:numId="22">
    <w:abstractNumId w:val="21"/>
  </w:num>
  <w:num w:numId="23">
    <w:abstractNumId w:val="3"/>
  </w:num>
  <w:num w:numId="24">
    <w:abstractNumId w:val="2"/>
  </w:num>
  <w:num w:numId="25">
    <w:abstractNumId w:val="8"/>
  </w:num>
  <w:num w:numId="26">
    <w:abstractNumId w:val="13"/>
  </w:num>
  <w:num w:numId="27">
    <w:abstractNumId w:val="28"/>
  </w:num>
  <w:num w:numId="28">
    <w:abstractNumId w:val="7"/>
  </w:num>
  <w:num w:numId="29">
    <w:abstractNumId w:val="1"/>
  </w:num>
  <w:num w:numId="30">
    <w:abstractNumId w:val="14"/>
  </w:num>
  <w:num w:numId="31">
    <w:abstractNumId w:val="22"/>
  </w:num>
  <w:num w:numId="32">
    <w:abstractNumId w:val="20"/>
  </w:num>
  <w:num w:numId="33">
    <w:abstractNumId w:val="16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13FF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04A66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78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3CE2"/>
    <w:rsid w:val="003E6250"/>
    <w:rsid w:val="003F7F07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8F1789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A72E9"/>
    <w:rsid w:val="00CB17E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40A46"/>
    <w:rsid w:val="00D7331D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56794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B5B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uiPriority w:val="1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  <w:style w:type="character" w:customStyle="1" w:styleId="afd">
    <w:name w:val="Основной текст_"/>
    <w:basedOn w:val="a0"/>
    <w:link w:val="1a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d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e">
    <w:name w:val="Другое_"/>
    <w:basedOn w:val="a0"/>
    <w:link w:val="aff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aff">
    <w:name w:val="Другое"/>
    <w:basedOn w:val="a"/>
    <w:link w:val="afe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3D2E4-0F93-43CF-A2B5-8C783698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2026-06-23T08:02:00Z</dcterms:created>
  <dcterms:modified xsi:type="dcterms:W3CDTF">2026-06-23T08:02:00Z</dcterms:modified>
</cp:coreProperties>
</file>